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8FB" w:rsidRPr="00CE33DA" w:rsidRDefault="00FD48FB" w:rsidP="00CE33D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CE33DA">
        <w:rPr>
          <w:rFonts w:ascii="Times New Roman" w:hAnsi="Times New Roman" w:cs="Times New Roman"/>
          <w:b/>
          <w:bCs/>
        </w:rPr>
        <w:t xml:space="preserve">РАЗДЕЛ VII. ОБРАЗЦИ НА ОФЕРТА </w:t>
      </w:r>
    </w:p>
    <w:p w:rsidR="0095379F" w:rsidRPr="0095379F" w:rsidRDefault="0095379F" w:rsidP="009537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95379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                                                                                          </w:t>
      </w:r>
    </w:p>
    <w:p w:rsidR="0095379F" w:rsidRPr="0095379F" w:rsidRDefault="0095379F" w:rsidP="0095379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95379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Образец № 1</w:t>
      </w:r>
    </w:p>
    <w:p w:rsidR="0095379F" w:rsidRPr="0095379F" w:rsidRDefault="0095379F" w:rsidP="009537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5379F" w:rsidRPr="0095379F" w:rsidRDefault="0095379F" w:rsidP="0095379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95379F" w:rsidRPr="0095379F" w:rsidRDefault="0095379F" w:rsidP="0095379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95379F" w:rsidRPr="0095379F" w:rsidRDefault="0095379F" w:rsidP="0095379F">
      <w:pPr>
        <w:keepNext/>
        <w:suppressAutoHyphens/>
        <w:spacing w:before="48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95379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ОПИС</w:t>
      </w:r>
    </w:p>
    <w:p w:rsidR="0095379F" w:rsidRPr="0095379F" w:rsidRDefault="0095379F" w:rsidP="0095379F">
      <w:pPr>
        <w:keepNext/>
        <w:suppressAutoHyphens/>
        <w:spacing w:before="120"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eastAsia="ar-SA"/>
        </w:rPr>
      </w:pPr>
      <w:r w:rsidRPr="0095379F">
        <w:rPr>
          <w:rFonts w:ascii="Times New Roman" w:hAnsi="Times New Roman" w:cs="Times New Roman"/>
          <w:b/>
          <w:bCs/>
          <w:iCs/>
          <w:sz w:val="24"/>
          <w:szCs w:val="24"/>
          <w:lang w:eastAsia="ar-SA"/>
        </w:rPr>
        <w:t>на документите, съдържащи се в офертата</w:t>
      </w:r>
    </w:p>
    <w:p w:rsidR="0095379F" w:rsidRPr="0095379F" w:rsidRDefault="0095379F" w:rsidP="0095379F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7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на........................................................................................ - </w:t>
      </w:r>
    </w:p>
    <w:p w:rsidR="0095379F" w:rsidRPr="0095379F" w:rsidRDefault="0095379F" w:rsidP="009537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5379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(наименование на участника)</w:t>
      </w:r>
    </w:p>
    <w:p w:rsidR="0095379F" w:rsidRPr="0095379F" w:rsidRDefault="0095379F" w:rsidP="009537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4303" w:rsidRPr="005D4303" w:rsidRDefault="0095379F" w:rsidP="005D430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 w:cs="Times New Roman"/>
          <w:b/>
          <w:bCs/>
        </w:rPr>
      </w:pPr>
      <w:r w:rsidRPr="0095379F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участник в п</w:t>
      </w:r>
      <w:r w:rsidR="00711A55">
        <w:rPr>
          <w:rFonts w:ascii="Times New Roman" w:eastAsia="Times New Roman" w:hAnsi="Times New Roman" w:cs="Times New Roman"/>
          <w:sz w:val="24"/>
          <w:szCs w:val="24"/>
          <w:lang w:eastAsia="ar-SA"/>
        </w:rPr>
        <w:t>ублично състезание</w:t>
      </w:r>
      <w:r w:rsidRPr="009537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възлагане на обществена поръчка с предмет:</w:t>
      </w:r>
      <w:r w:rsidRPr="0095379F">
        <w:rPr>
          <w:rFonts w:ascii="Times New Roman" w:eastAsia="Times New Roman" w:hAnsi="Times New Roman" w:cs="Times New Roman"/>
          <w:b/>
          <w:i/>
          <w:caps/>
          <w:sz w:val="24"/>
          <w:szCs w:val="24"/>
          <w:lang w:eastAsia="ar-SA"/>
        </w:rPr>
        <w:t xml:space="preserve"> </w:t>
      </w:r>
      <w:r w:rsidR="005D4303" w:rsidRPr="005D4303">
        <w:rPr>
          <w:rFonts w:ascii="Times New Roman" w:hAnsi="Times New Roman" w:cs="Times New Roman"/>
          <w:b/>
          <w:bCs/>
        </w:rPr>
        <w:t xml:space="preserve">„Избор на изпълнител за изпълнение на </w:t>
      </w:r>
      <w:r w:rsidR="005D4303" w:rsidRPr="005D4303">
        <w:rPr>
          <w:rFonts w:ascii="Times New Roman" w:hAnsi="Times New Roman" w:cs="Times New Roman"/>
          <w:b/>
          <w:bCs/>
          <w:lang w:val="ru-RU"/>
        </w:rPr>
        <w:t xml:space="preserve"> СМР </w:t>
      </w:r>
      <w:r w:rsidR="005D4303" w:rsidRPr="005D4303">
        <w:rPr>
          <w:rFonts w:ascii="Times New Roman" w:hAnsi="Times New Roman" w:cs="Times New Roman"/>
          <w:b/>
          <w:bCs/>
        </w:rPr>
        <w:t>както</w:t>
      </w:r>
      <w:r w:rsidR="005D4303" w:rsidRPr="005D4303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5D4303" w:rsidRPr="005D4303">
        <w:rPr>
          <w:rFonts w:ascii="Times New Roman" w:hAnsi="Times New Roman" w:cs="Times New Roman"/>
          <w:b/>
          <w:bCs/>
        </w:rPr>
        <w:t>следва</w:t>
      </w:r>
      <w:r w:rsidR="005D4303" w:rsidRPr="005D4303">
        <w:rPr>
          <w:rFonts w:ascii="Times New Roman" w:hAnsi="Times New Roman" w:cs="Times New Roman"/>
          <w:b/>
          <w:bCs/>
          <w:lang w:val="ru-RU"/>
        </w:rPr>
        <w:t>: В</w:t>
      </w:r>
      <w:r w:rsidR="005D4303" w:rsidRPr="005D4303">
        <w:rPr>
          <w:rFonts w:ascii="Times New Roman" w:hAnsi="Times New Roman" w:cs="Times New Roman"/>
          <w:b/>
          <w:bCs/>
        </w:rPr>
        <w:t>тори</w:t>
      </w:r>
      <w:r w:rsidR="005D4303" w:rsidRPr="005D4303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="005D4303" w:rsidRPr="005D4303">
        <w:rPr>
          <w:rFonts w:ascii="Times New Roman" w:hAnsi="Times New Roman" w:cs="Times New Roman"/>
          <w:b/>
          <w:bCs/>
          <w:lang w:val="ru-RU"/>
        </w:rPr>
        <w:t>етап</w:t>
      </w:r>
      <w:proofErr w:type="spellEnd"/>
      <w:r w:rsidR="005D4303" w:rsidRPr="005D4303">
        <w:rPr>
          <w:rFonts w:ascii="Times New Roman" w:hAnsi="Times New Roman" w:cs="Times New Roman"/>
          <w:b/>
          <w:bCs/>
          <w:lang w:val="ru-RU"/>
        </w:rPr>
        <w:t>:</w:t>
      </w:r>
      <w:r w:rsidR="005D4303" w:rsidRPr="005D4303">
        <w:rPr>
          <w:rFonts w:ascii="Times New Roman" w:hAnsi="Times New Roman" w:cs="Times New Roman"/>
          <w:b/>
          <w:bCs/>
        </w:rPr>
        <w:t xml:space="preserve"> „Реконструкция на водопровод по ул. „Черни връх“ от  кръстовището с ул. „Равно поле“ /о.т.243/ до кръстовището  с ул. „.Въча“ /о.т.358</w:t>
      </w:r>
      <w:r w:rsidR="005D4303" w:rsidRPr="005D4303">
        <w:rPr>
          <w:rFonts w:ascii="Times New Roman" w:hAnsi="Times New Roman" w:cs="Times New Roman"/>
          <w:b/>
          <w:bCs/>
          <w:lang w:val="en-US"/>
        </w:rPr>
        <w:t>/</w:t>
      </w:r>
      <w:r w:rsidR="005D4303" w:rsidRPr="005D4303">
        <w:rPr>
          <w:rFonts w:ascii="Times New Roman" w:hAnsi="Times New Roman" w:cs="Times New Roman"/>
          <w:b/>
          <w:bCs/>
        </w:rPr>
        <w:t>“;</w:t>
      </w:r>
      <w:r w:rsidR="005D4303" w:rsidRPr="005D4303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5D4303" w:rsidRPr="005D4303">
        <w:rPr>
          <w:rFonts w:ascii="Times New Roman" w:hAnsi="Times New Roman" w:cs="Times New Roman"/>
          <w:b/>
          <w:bCs/>
        </w:rPr>
        <w:t xml:space="preserve">Трети етап: „Реконструкция на водопровод по ул. „Възраждане“ от кръстовището с ул. „Добруджа“/ о.т.125/ до края /о.т.88/“; по проект  „Реконструкция на водопровод по ул. „Черни връх“ от кръстовището с ул. „Равно поле“ /о.т.243/ до кръстовището с </w:t>
      </w:r>
      <w:proofErr w:type="spellStart"/>
      <w:r w:rsidR="005D4303" w:rsidRPr="005D4303">
        <w:rPr>
          <w:rFonts w:ascii="Times New Roman" w:hAnsi="Times New Roman" w:cs="Times New Roman"/>
          <w:b/>
          <w:bCs/>
        </w:rPr>
        <w:t>ул</w:t>
      </w:r>
      <w:proofErr w:type="spellEnd"/>
      <w:r w:rsidR="005D4303" w:rsidRPr="005D4303">
        <w:rPr>
          <w:rFonts w:ascii="Times New Roman" w:hAnsi="Times New Roman" w:cs="Times New Roman"/>
          <w:b/>
          <w:bCs/>
        </w:rPr>
        <w:t xml:space="preserve"> „Въча“ /о.т.358/, по ул. „Възраждане“ от кръстовището с ул. „Добруджа“/ о.т.125/ до края /о.т.88/, по  ул. „Добруджа“ от кръстовището на ул. „Възраждане“ /о.т.125/ до края /о.т.330/, гр. Шабла,  общ. Шабла“</w:t>
      </w:r>
    </w:p>
    <w:p w:rsidR="00A96447" w:rsidRPr="0095379F" w:rsidRDefault="00A96447" w:rsidP="005D4303">
      <w:pPr>
        <w:suppressAutoHyphens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</w:pPr>
    </w:p>
    <w:tbl>
      <w:tblPr>
        <w:tblW w:w="95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607"/>
        <w:gridCol w:w="3123"/>
        <w:gridCol w:w="1783"/>
        <w:gridCol w:w="1992"/>
        <w:gridCol w:w="993"/>
        <w:gridCol w:w="25"/>
      </w:tblGrid>
      <w:tr w:rsidR="0095379F" w:rsidRPr="0095379F" w:rsidTr="005D4303">
        <w:trPr>
          <w:gridAfter w:val="1"/>
          <w:wAfter w:w="25" w:type="dxa"/>
          <w:trHeight w:val="1738"/>
        </w:trPr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AEAEA"/>
            <w:vAlign w:val="center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ind w:left="-47" w:firstLine="4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AEAEA"/>
            <w:vAlign w:val="center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Документ (съдържание)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AEAEA"/>
            <w:vAlign w:val="center"/>
          </w:tcPr>
          <w:p w:rsidR="0095379F" w:rsidRPr="0095379F" w:rsidRDefault="0095379F" w:rsidP="0095379F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Вид документ</w:t>
            </w:r>
          </w:p>
          <w:p w:rsidR="0095379F" w:rsidRPr="0095379F" w:rsidRDefault="0095379F" w:rsidP="0095379F">
            <w:pPr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  <w:t>(оригинал или заверено копие)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  <w:vAlign w:val="center"/>
          </w:tcPr>
          <w:p w:rsidR="0095379F" w:rsidRPr="0095379F" w:rsidRDefault="0095379F" w:rsidP="0095379F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Количество на документите</w:t>
            </w:r>
          </w:p>
          <w:p w:rsidR="0095379F" w:rsidRPr="0095379F" w:rsidRDefault="0095379F" w:rsidP="0095379F">
            <w:pPr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  <w:t>(бр.стр)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EAEAEA"/>
            <w:vAlign w:val="center"/>
          </w:tcPr>
          <w:p w:rsidR="0095379F" w:rsidRPr="0095379F" w:rsidRDefault="0095379F" w:rsidP="0095379F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№ на страницата</w:t>
            </w:r>
          </w:p>
        </w:tc>
      </w:tr>
      <w:tr w:rsidR="0095379F" w:rsidRPr="0095379F" w:rsidTr="005D4303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5379F" w:rsidRPr="0095379F" w:rsidTr="005D4303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</w:p>
        </w:tc>
      </w:tr>
      <w:tr w:rsidR="0095379F" w:rsidRPr="0095379F" w:rsidTr="005D4303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  <w:r w:rsidRPr="0095379F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  <w:t>...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5379F" w:rsidRPr="0095379F" w:rsidTr="005D4303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5379F" w:rsidRPr="0095379F" w:rsidTr="005D4303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5379F" w:rsidRPr="0095379F" w:rsidTr="005D4303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5379F" w:rsidRPr="0095379F" w:rsidTr="005D4303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5379F" w:rsidRPr="0095379F" w:rsidTr="005D4303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95379F" w:rsidRPr="0095379F" w:rsidRDefault="0095379F" w:rsidP="009537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95379F" w:rsidRPr="0095379F" w:rsidRDefault="0095379F" w:rsidP="0095379F">
      <w:pPr>
        <w:tabs>
          <w:tab w:val="left" w:pos="0"/>
          <w:tab w:val="right" w:pos="9072"/>
        </w:tabs>
        <w:suppressAutoHyphens/>
        <w:spacing w:before="60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031"/>
        <w:gridCol w:w="3955"/>
      </w:tblGrid>
      <w:tr w:rsidR="0095379F" w:rsidRPr="0095379F" w:rsidTr="005D4303">
        <w:trPr>
          <w:jc w:val="right"/>
        </w:trPr>
        <w:tc>
          <w:tcPr>
            <w:tcW w:w="2524" w:type="pct"/>
          </w:tcPr>
          <w:p w:rsidR="0095379F" w:rsidRPr="0095379F" w:rsidRDefault="0095379F" w:rsidP="009537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537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95379F" w:rsidRPr="0095379F" w:rsidRDefault="0095379F" w:rsidP="009537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5379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95379F" w:rsidRPr="0095379F" w:rsidTr="005D4303">
        <w:trPr>
          <w:jc w:val="right"/>
        </w:trPr>
        <w:tc>
          <w:tcPr>
            <w:tcW w:w="2524" w:type="pct"/>
          </w:tcPr>
          <w:p w:rsidR="0095379F" w:rsidRPr="0095379F" w:rsidRDefault="0095379F" w:rsidP="009537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537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95379F" w:rsidRPr="0095379F" w:rsidRDefault="0095379F" w:rsidP="009537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5379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95379F" w:rsidRPr="0095379F" w:rsidTr="005D4303">
        <w:trPr>
          <w:jc w:val="right"/>
        </w:trPr>
        <w:tc>
          <w:tcPr>
            <w:tcW w:w="2524" w:type="pct"/>
          </w:tcPr>
          <w:p w:rsidR="0095379F" w:rsidRPr="0095379F" w:rsidRDefault="0095379F" w:rsidP="009537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537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95379F" w:rsidRPr="0095379F" w:rsidRDefault="0095379F" w:rsidP="009537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5379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95379F" w:rsidRPr="0095379F" w:rsidTr="005D4303">
        <w:trPr>
          <w:jc w:val="right"/>
        </w:trPr>
        <w:tc>
          <w:tcPr>
            <w:tcW w:w="2524" w:type="pct"/>
          </w:tcPr>
          <w:p w:rsidR="0095379F" w:rsidRPr="0095379F" w:rsidRDefault="0095379F" w:rsidP="009537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537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95379F" w:rsidRPr="0095379F" w:rsidRDefault="0095379F" w:rsidP="009537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5379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95379F" w:rsidRDefault="0095379F" w:rsidP="008C78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5379F" w:rsidRDefault="0095379F" w:rsidP="008C78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5379F" w:rsidRDefault="0095379F" w:rsidP="008C78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A96447" w:rsidRDefault="00A96447" w:rsidP="008C78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5379F" w:rsidRDefault="0095379F" w:rsidP="008C78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B6E65" w:rsidRPr="005D4303" w:rsidRDefault="00CB6E65" w:rsidP="00953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</w:p>
    <w:p w:rsidR="00A13F32" w:rsidRPr="00A96447" w:rsidRDefault="00A13F32" w:rsidP="008C78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</w:p>
    <w:p w:rsidR="00FD48FB" w:rsidRPr="00DB599A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right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045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Образец</w:t>
      </w:r>
      <w:r w:rsidRPr="008045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450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№ </w:t>
      </w:r>
      <w:r w:rsidR="00955785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2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 w:firstLine="5954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z w:val="24"/>
          <w:szCs w:val="24"/>
        </w:rPr>
        <w:t>ДО: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z w:val="24"/>
          <w:szCs w:val="24"/>
        </w:rPr>
        <w:t>ОБЩИНА ШАБЛА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z w:val="24"/>
          <w:szCs w:val="24"/>
        </w:rPr>
        <w:t>УЛ. “РАВНО ПОЛЕ” № 35</w:t>
      </w:r>
    </w:p>
    <w:p w:rsidR="00FD48FB" w:rsidRPr="00804501" w:rsidRDefault="00FD48FB" w:rsidP="00804501">
      <w:pPr>
        <w:spacing w:after="0" w:line="240" w:lineRule="auto"/>
        <w:ind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D48FB" w:rsidRPr="00804501" w:rsidRDefault="00FD48FB" w:rsidP="00804501">
      <w:pPr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  <w:spacing w:val="80"/>
          <w:sz w:val="24"/>
          <w:szCs w:val="24"/>
        </w:rPr>
      </w:pPr>
    </w:p>
    <w:p w:rsidR="00FD48FB" w:rsidRPr="00804501" w:rsidRDefault="00FD48FB" w:rsidP="00804501">
      <w:pPr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pacing w:val="80"/>
          <w:sz w:val="24"/>
          <w:szCs w:val="24"/>
        </w:rPr>
        <w:t>ТЕХНИЧЕСКО ПРЕДЛОЖЕНИЕ</w:t>
      </w:r>
    </w:p>
    <w:p w:rsidR="00FD48FB" w:rsidRPr="00804501" w:rsidRDefault="00FD48FB" w:rsidP="00804501">
      <w:pPr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1A55" w:rsidRPr="005D4303" w:rsidRDefault="00FD48FB" w:rsidP="00711A55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 w:cs="Times New Roman"/>
          <w:b/>
          <w:bCs/>
        </w:rPr>
      </w:pPr>
      <w:r w:rsidRPr="00804501">
        <w:rPr>
          <w:rFonts w:ascii="Times New Roman" w:hAnsi="Times New Roman" w:cs="Times New Roman"/>
          <w:sz w:val="24"/>
          <w:szCs w:val="24"/>
        </w:rPr>
        <w:t xml:space="preserve">за участие в </w:t>
      </w:r>
      <w:r w:rsidR="00711A55">
        <w:rPr>
          <w:rFonts w:ascii="Times New Roman" w:hAnsi="Times New Roman" w:cs="Times New Roman"/>
          <w:sz w:val="24"/>
          <w:szCs w:val="24"/>
        </w:rPr>
        <w:t>публично</w:t>
      </w:r>
      <w:r w:rsidRPr="00804501">
        <w:rPr>
          <w:rFonts w:ascii="Times New Roman" w:hAnsi="Times New Roman" w:cs="Times New Roman"/>
          <w:sz w:val="24"/>
          <w:szCs w:val="24"/>
        </w:rPr>
        <w:t xml:space="preserve"> </w:t>
      </w:r>
      <w:r w:rsidR="00711A55">
        <w:rPr>
          <w:rFonts w:ascii="Times New Roman" w:hAnsi="Times New Roman" w:cs="Times New Roman"/>
          <w:sz w:val="24"/>
          <w:szCs w:val="24"/>
        </w:rPr>
        <w:t>състезание</w:t>
      </w:r>
      <w:r w:rsidRPr="00804501">
        <w:rPr>
          <w:rFonts w:ascii="Times New Roman" w:hAnsi="Times New Roman" w:cs="Times New Roman"/>
          <w:sz w:val="24"/>
          <w:szCs w:val="24"/>
        </w:rPr>
        <w:t xml:space="preserve"> за възлагане </w:t>
      </w:r>
      <w:r w:rsidR="005D4303">
        <w:rPr>
          <w:rFonts w:ascii="Times New Roman" w:hAnsi="Times New Roman" w:cs="Times New Roman"/>
          <w:sz w:val="24"/>
          <w:szCs w:val="24"/>
        </w:rPr>
        <w:t>на обществена поръчка с предмет</w:t>
      </w:r>
      <w:r w:rsidR="00A96447" w:rsidRPr="0080450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96447" w:rsidRPr="0080450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711A55" w:rsidRPr="005D4303">
        <w:rPr>
          <w:rFonts w:ascii="Times New Roman" w:hAnsi="Times New Roman" w:cs="Times New Roman"/>
          <w:b/>
          <w:bCs/>
        </w:rPr>
        <w:t xml:space="preserve">„Избор на изпълнител за изпълнение на </w:t>
      </w:r>
      <w:r w:rsidR="00711A55" w:rsidRPr="005D4303">
        <w:rPr>
          <w:rFonts w:ascii="Times New Roman" w:hAnsi="Times New Roman" w:cs="Times New Roman"/>
          <w:b/>
          <w:bCs/>
          <w:lang w:val="ru-RU"/>
        </w:rPr>
        <w:t xml:space="preserve"> СМР </w:t>
      </w:r>
      <w:r w:rsidR="00711A55" w:rsidRPr="005D4303">
        <w:rPr>
          <w:rFonts w:ascii="Times New Roman" w:hAnsi="Times New Roman" w:cs="Times New Roman"/>
          <w:b/>
          <w:bCs/>
        </w:rPr>
        <w:t>както</w:t>
      </w:r>
      <w:r w:rsidR="00711A55" w:rsidRPr="005D4303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711A55" w:rsidRPr="005D4303">
        <w:rPr>
          <w:rFonts w:ascii="Times New Roman" w:hAnsi="Times New Roman" w:cs="Times New Roman"/>
          <w:b/>
          <w:bCs/>
        </w:rPr>
        <w:t>следва</w:t>
      </w:r>
      <w:r w:rsidR="00711A55" w:rsidRPr="005D4303">
        <w:rPr>
          <w:rFonts w:ascii="Times New Roman" w:hAnsi="Times New Roman" w:cs="Times New Roman"/>
          <w:b/>
          <w:bCs/>
          <w:lang w:val="ru-RU"/>
        </w:rPr>
        <w:t>: В</w:t>
      </w:r>
      <w:r w:rsidR="00711A55" w:rsidRPr="005D4303">
        <w:rPr>
          <w:rFonts w:ascii="Times New Roman" w:hAnsi="Times New Roman" w:cs="Times New Roman"/>
          <w:b/>
          <w:bCs/>
        </w:rPr>
        <w:t>тори</w:t>
      </w:r>
      <w:r w:rsidR="00711A55" w:rsidRPr="005D4303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="00711A55" w:rsidRPr="005D4303">
        <w:rPr>
          <w:rFonts w:ascii="Times New Roman" w:hAnsi="Times New Roman" w:cs="Times New Roman"/>
          <w:b/>
          <w:bCs/>
          <w:lang w:val="ru-RU"/>
        </w:rPr>
        <w:t>етап</w:t>
      </w:r>
      <w:proofErr w:type="spellEnd"/>
      <w:r w:rsidR="00711A55" w:rsidRPr="005D4303">
        <w:rPr>
          <w:rFonts w:ascii="Times New Roman" w:hAnsi="Times New Roman" w:cs="Times New Roman"/>
          <w:b/>
          <w:bCs/>
          <w:lang w:val="ru-RU"/>
        </w:rPr>
        <w:t>:</w:t>
      </w:r>
      <w:r w:rsidR="00711A55" w:rsidRPr="005D4303">
        <w:rPr>
          <w:rFonts w:ascii="Times New Roman" w:hAnsi="Times New Roman" w:cs="Times New Roman"/>
          <w:b/>
          <w:bCs/>
        </w:rPr>
        <w:t xml:space="preserve"> „Реконструкция на водопровод по ул. „Черни връх“ от  кръстовището с ул. „Равно поле“ /о.т.243/ до кръстовището  с ул. „.Въча“ /о.т.358</w:t>
      </w:r>
      <w:r w:rsidR="00711A55" w:rsidRPr="005D4303">
        <w:rPr>
          <w:rFonts w:ascii="Times New Roman" w:hAnsi="Times New Roman" w:cs="Times New Roman"/>
          <w:b/>
          <w:bCs/>
          <w:lang w:val="en-US"/>
        </w:rPr>
        <w:t>/</w:t>
      </w:r>
      <w:r w:rsidR="00711A55" w:rsidRPr="005D4303">
        <w:rPr>
          <w:rFonts w:ascii="Times New Roman" w:hAnsi="Times New Roman" w:cs="Times New Roman"/>
          <w:b/>
          <w:bCs/>
        </w:rPr>
        <w:t>“;</w:t>
      </w:r>
      <w:r w:rsidR="00711A55" w:rsidRPr="005D4303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711A55" w:rsidRPr="005D4303">
        <w:rPr>
          <w:rFonts w:ascii="Times New Roman" w:hAnsi="Times New Roman" w:cs="Times New Roman"/>
          <w:b/>
          <w:bCs/>
        </w:rPr>
        <w:t xml:space="preserve">Трети етап: „Реконструкция на водопровод по ул. „Възраждане“ от кръстовището с ул. „Добруджа“/ о.т.125/ до края /о.т.88/“; по проект  „Реконструкция на водопровод по ул. „Черни връх“ от кръстовището с ул. „Равно поле“ /о.т.243/ до кръстовището с </w:t>
      </w:r>
      <w:proofErr w:type="spellStart"/>
      <w:r w:rsidR="00711A55" w:rsidRPr="005D4303">
        <w:rPr>
          <w:rFonts w:ascii="Times New Roman" w:hAnsi="Times New Roman" w:cs="Times New Roman"/>
          <w:b/>
          <w:bCs/>
        </w:rPr>
        <w:t>ул</w:t>
      </w:r>
      <w:proofErr w:type="spellEnd"/>
      <w:r w:rsidR="00711A55" w:rsidRPr="005D4303">
        <w:rPr>
          <w:rFonts w:ascii="Times New Roman" w:hAnsi="Times New Roman" w:cs="Times New Roman"/>
          <w:b/>
          <w:bCs/>
        </w:rPr>
        <w:t xml:space="preserve"> „Въча“ /о.т.358/, по ул. „Възраждане“ от кръстовището с ул. „Добруджа“/ о.т.125/ до края /о.т.88/, по  ул. „Добруджа“ от кръстовището на ул. „Възраждане“ /о.т.125/ до края /о.т.330/, гр. Шабла,  общ. Шабла“</w:t>
      </w:r>
    </w:p>
    <w:p w:rsidR="00A96447" w:rsidRPr="00804501" w:rsidRDefault="00A96447" w:rsidP="00711A55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804501" w:rsidRDefault="00FD48FB" w:rsidP="00804501">
      <w:pPr>
        <w:spacing w:after="0" w:line="240" w:lineRule="auto"/>
        <w:ind w:right="-567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От.................................................................................................................................................</w:t>
      </w:r>
    </w:p>
    <w:p w:rsidR="00FD48FB" w:rsidRPr="00804501" w:rsidRDefault="00FD48FB" w:rsidP="00804501">
      <w:pPr>
        <w:spacing w:after="0" w:line="240" w:lineRule="auto"/>
        <w:ind w:right="-567"/>
        <w:rPr>
          <w:rFonts w:ascii="Times New Roman" w:hAnsi="Times New Roman" w:cs="Times New Roman"/>
          <w:i/>
          <w:iCs/>
          <w:sz w:val="24"/>
          <w:szCs w:val="24"/>
        </w:rPr>
      </w:pPr>
      <w:r w:rsidRPr="00804501">
        <w:rPr>
          <w:rFonts w:ascii="Times New Roman" w:hAnsi="Times New Roman" w:cs="Times New Roman"/>
          <w:i/>
          <w:iCs/>
          <w:sz w:val="24"/>
          <w:szCs w:val="24"/>
        </w:rPr>
        <w:t xml:space="preserve"> (наименование на участника)</w:t>
      </w:r>
    </w:p>
    <w:p w:rsidR="00FD48FB" w:rsidRPr="00804501" w:rsidRDefault="00FD48FB" w:rsidP="00804501">
      <w:pPr>
        <w:spacing w:after="0" w:line="240" w:lineRule="auto"/>
        <w:ind w:right="-567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със седалище и адрес на управление: гр. ......................., ул. ................................................................. , № ......................, тел.: ................................. , факс: ................................., e-mail:....................................., ЕИК ............................, Дата и място на регистрация по ДДС: ......................................, представлявано от ........................................................., в качеството му на...........................................</w:t>
      </w:r>
    </w:p>
    <w:p w:rsidR="00FD48FB" w:rsidRPr="00804501" w:rsidRDefault="00FD48FB" w:rsidP="00804501">
      <w:pPr>
        <w:spacing w:after="0" w:line="240" w:lineRule="auto"/>
        <w:ind w:right="-567"/>
        <w:rPr>
          <w:rFonts w:ascii="Times New Roman" w:hAnsi="Times New Roman" w:cs="Times New Roman"/>
          <w:sz w:val="24"/>
          <w:szCs w:val="24"/>
        </w:rPr>
      </w:pPr>
    </w:p>
    <w:p w:rsidR="00FD48FB" w:rsidRPr="00804501" w:rsidRDefault="00FD48FB" w:rsidP="00804501">
      <w:pPr>
        <w:spacing w:after="0" w:line="240" w:lineRule="auto"/>
        <w:ind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z w:val="24"/>
          <w:szCs w:val="24"/>
        </w:rPr>
        <w:t>УВАЖАЕМИ ГОСПОЖИ И ГОСПОДА,</w:t>
      </w:r>
    </w:p>
    <w:p w:rsidR="00FD48FB" w:rsidRPr="00804501" w:rsidRDefault="00FD48FB" w:rsidP="00804501">
      <w:pPr>
        <w:spacing w:after="0" w:line="240" w:lineRule="auto"/>
        <w:ind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5D4303" w:rsidRPr="005D4303" w:rsidRDefault="00FD48FB" w:rsidP="005D430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С настоящото Ви представяме нашето техническо предложение за участие в обявената от Вас обществена поръчка с предмет</w:t>
      </w:r>
      <w:r w:rsidR="00CB6E65" w:rsidRPr="00804501">
        <w:rPr>
          <w:rFonts w:ascii="Times New Roman" w:hAnsi="Times New Roman" w:cs="Times New Roman"/>
          <w:sz w:val="24"/>
          <w:szCs w:val="24"/>
        </w:rPr>
        <w:t>:</w:t>
      </w:r>
      <w:r w:rsidRPr="00804501">
        <w:rPr>
          <w:rFonts w:ascii="Times New Roman" w:hAnsi="Times New Roman" w:cs="Times New Roman"/>
          <w:sz w:val="24"/>
          <w:szCs w:val="24"/>
        </w:rPr>
        <w:t xml:space="preserve"> </w:t>
      </w:r>
      <w:r w:rsidR="005D4303" w:rsidRPr="005D4303">
        <w:rPr>
          <w:rFonts w:ascii="Times New Roman" w:hAnsi="Times New Roman" w:cs="Times New Roman"/>
          <w:bCs/>
          <w:sz w:val="24"/>
          <w:szCs w:val="24"/>
        </w:rPr>
        <w:t xml:space="preserve">„Избор на изпълнител за изпълнение на </w:t>
      </w:r>
      <w:r w:rsidR="005D4303" w:rsidRPr="005D4303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СМР </w:t>
      </w:r>
      <w:r w:rsidR="005D4303" w:rsidRPr="005D4303">
        <w:rPr>
          <w:rFonts w:ascii="Times New Roman" w:hAnsi="Times New Roman" w:cs="Times New Roman"/>
          <w:bCs/>
          <w:sz w:val="24"/>
          <w:szCs w:val="24"/>
        </w:rPr>
        <w:t>както</w:t>
      </w:r>
      <w:r w:rsidR="005D4303" w:rsidRPr="005D4303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5D4303" w:rsidRPr="005D4303">
        <w:rPr>
          <w:rFonts w:ascii="Times New Roman" w:hAnsi="Times New Roman" w:cs="Times New Roman"/>
          <w:bCs/>
          <w:sz w:val="24"/>
          <w:szCs w:val="24"/>
        </w:rPr>
        <w:t>следва</w:t>
      </w:r>
      <w:r w:rsidR="005D4303" w:rsidRPr="005D4303">
        <w:rPr>
          <w:rFonts w:ascii="Times New Roman" w:hAnsi="Times New Roman" w:cs="Times New Roman"/>
          <w:bCs/>
          <w:sz w:val="24"/>
          <w:szCs w:val="24"/>
          <w:lang w:val="ru-RU"/>
        </w:rPr>
        <w:t>: В</w:t>
      </w:r>
      <w:r w:rsidR="005D4303" w:rsidRPr="005D4303">
        <w:rPr>
          <w:rFonts w:ascii="Times New Roman" w:hAnsi="Times New Roman" w:cs="Times New Roman"/>
          <w:bCs/>
          <w:sz w:val="24"/>
          <w:szCs w:val="24"/>
        </w:rPr>
        <w:t>тори</w:t>
      </w:r>
      <w:r w:rsidR="005D4303" w:rsidRPr="005D4303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5D4303" w:rsidRPr="005D4303">
        <w:rPr>
          <w:rFonts w:ascii="Times New Roman" w:hAnsi="Times New Roman" w:cs="Times New Roman"/>
          <w:bCs/>
          <w:sz w:val="24"/>
          <w:szCs w:val="24"/>
          <w:lang w:val="ru-RU"/>
        </w:rPr>
        <w:t>етап</w:t>
      </w:r>
      <w:proofErr w:type="spellEnd"/>
      <w:r w:rsidR="005D4303" w:rsidRPr="005D4303">
        <w:rPr>
          <w:rFonts w:ascii="Times New Roman" w:hAnsi="Times New Roman" w:cs="Times New Roman"/>
          <w:bCs/>
          <w:sz w:val="24"/>
          <w:szCs w:val="24"/>
          <w:lang w:val="ru-RU"/>
        </w:rPr>
        <w:t>:</w:t>
      </w:r>
      <w:r w:rsidR="005D4303" w:rsidRPr="005D4303">
        <w:rPr>
          <w:rFonts w:ascii="Times New Roman" w:hAnsi="Times New Roman" w:cs="Times New Roman"/>
          <w:bCs/>
          <w:sz w:val="24"/>
          <w:szCs w:val="24"/>
        </w:rPr>
        <w:t xml:space="preserve"> „Реконструкция на водопровод по ул. „Черни връх“ от  кръстовището с ул. „Равно поле“ /о.т.243/ до кръстовището  с ул. „.Въча“ /о.т.358</w:t>
      </w:r>
      <w:r w:rsidR="005D4303" w:rsidRPr="005D4303">
        <w:rPr>
          <w:rFonts w:ascii="Times New Roman" w:hAnsi="Times New Roman" w:cs="Times New Roman"/>
          <w:bCs/>
          <w:sz w:val="24"/>
          <w:szCs w:val="24"/>
          <w:lang w:val="en-US"/>
        </w:rPr>
        <w:t>/</w:t>
      </w:r>
      <w:r w:rsidR="005D4303" w:rsidRPr="005D4303">
        <w:rPr>
          <w:rFonts w:ascii="Times New Roman" w:hAnsi="Times New Roman" w:cs="Times New Roman"/>
          <w:bCs/>
          <w:sz w:val="24"/>
          <w:szCs w:val="24"/>
        </w:rPr>
        <w:t>“;</w:t>
      </w:r>
      <w:r w:rsidR="005D4303" w:rsidRPr="005D430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5D4303" w:rsidRPr="005D4303">
        <w:rPr>
          <w:rFonts w:ascii="Times New Roman" w:hAnsi="Times New Roman" w:cs="Times New Roman"/>
          <w:bCs/>
          <w:sz w:val="24"/>
          <w:szCs w:val="24"/>
        </w:rPr>
        <w:t xml:space="preserve">Трети етап: „Реконструкция на водопровод по ул. „Възраждане“ от кръстовището с ул. „Добруджа“/ о.т.125/ до края /о.т.88/“; по проект  „Реконструкция на водопровод по ул. „Черни връх“ от кръстовището с ул. „Равно поле“ /о.т.243/ до кръстовището с </w:t>
      </w:r>
      <w:proofErr w:type="spellStart"/>
      <w:r w:rsidR="005D4303" w:rsidRPr="005D4303">
        <w:rPr>
          <w:rFonts w:ascii="Times New Roman" w:hAnsi="Times New Roman" w:cs="Times New Roman"/>
          <w:bCs/>
          <w:sz w:val="24"/>
          <w:szCs w:val="24"/>
        </w:rPr>
        <w:t>ул</w:t>
      </w:r>
      <w:proofErr w:type="spellEnd"/>
      <w:r w:rsidR="005D4303" w:rsidRPr="005D4303">
        <w:rPr>
          <w:rFonts w:ascii="Times New Roman" w:hAnsi="Times New Roman" w:cs="Times New Roman"/>
          <w:bCs/>
          <w:sz w:val="24"/>
          <w:szCs w:val="24"/>
        </w:rPr>
        <w:t xml:space="preserve"> „Въча“ /о.т.358/, по ул. „Възраждане“ от кръстовището с ул. „Добруджа“/ о.т.125/ до края /о.т.88/, по  ул. „Добруджа“ от кръстовището на ул. „Възраждане“ /о.т.125/ до края /о.т.330/, гр. Шабла,  общ. Шабла“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48FB" w:rsidRPr="00804501" w:rsidRDefault="00FD48FB" w:rsidP="00804501">
      <w:pPr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z w:val="24"/>
          <w:szCs w:val="24"/>
        </w:rPr>
        <w:t>Гарантираме, че сме в състояние да изпълним качествено и в посочения от нас срок поръчката в пълно съответствие с представеното техническо предложение.</w:t>
      </w:r>
    </w:p>
    <w:p w:rsidR="00FD48FB" w:rsidRPr="005D4303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i/>
          <w:iCs/>
          <w:strike/>
          <w:sz w:val="24"/>
          <w:szCs w:val="24"/>
          <w:lang w:val="en-US"/>
        </w:rPr>
      </w:pPr>
    </w:p>
    <w:p w:rsidR="008D19AD" w:rsidRDefault="00955785" w:rsidP="008D19AD">
      <w:pPr>
        <w:widowControl w:val="0"/>
        <w:numPr>
          <w:ilvl w:val="0"/>
          <w:numId w:val="2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right="-567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5785">
        <w:rPr>
          <w:rFonts w:ascii="Times New Roman" w:hAnsi="Times New Roman" w:cs="Times New Roman"/>
          <w:b/>
          <w:bCs/>
          <w:iCs/>
          <w:sz w:val="24"/>
          <w:szCs w:val="24"/>
        </w:rPr>
        <w:t>П</w:t>
      </w:r>
      <w:r w:rsidR="00010A2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лан за работа, методология, </w:t>
      </w:r>
      <w:r w:rsidRPr="00955785">
        <w:rPr>
          <w:rFonts w:ascii="Times New Roman" w:hAnsi="Times New Roman" w:cs="Times New Roman"/>
          <w:b/>
          <w:bCs/>
          <w:iCs/>
          <w:sz w:val="24"/>
          <w:szCs w:val="24"/>
        </w:rPr>
        <w:t>организация на изпълнението</w:t>
      </w:r>
      <w:r w:rsidRPr="009557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10A20">
        <w:rPr>
          <w:rFonts w:ascii="Times New Roman" w:hAnsi="Times New Roman" w:cs="Times New Roman"/>
          <w:b/>
          <w:bCs/>
          <w:sz w:val="24"/>
          <w:szCs w:val="24"/>
        </w:rPr>
        <w:t>и о</w:t>
      </w:r>
      <w:r w:rsidR="008D19AD" w:rsidRPr="008D19AD">
        <w:rPr>
          <w:rFonts w:ascii="Times New Roman" w:hAnsi="Times New Roman" w:cs="Times New Roman"/>
          <w:b/>
          <w:bCs/>
          <w:sz w:val="24"/>
          <w:szCs w:val="24"/>
        </w:rPr>
        <w:t>рганизация и професионална компетентност на ръководния състав и на персонала, на който е възложено изпълнението на поръчката:</w:t>
      </w:r>
      <w:r w:rsidR="008D19AD">
        <w:rPr>
          <w:rFonts w:ascii="Times New Roman" w:hAnsi="Times New Roman" w:cs="Times New Roman"/>
          <w:b/>
          <w:bCs/>
          <w:sz w:val="24"/>
          <w:szCs w:val="24"/>
        </w:rPr>
        <w:t>……………………</w:t>
      </w:r>
      <w:r w:rsidR="008A64CD">
        <w:rPr>
          <w:rFonts w:ascii="Times New Roman" w:hAnsi="Times New Roman" w:cs="Times New Roman"/>
          <w:b/>
          <w:bCs/>
          <w:sz w:val="24"/>
          <w:szCs w:val="24"/>
        </w:rPr>
        <w:t>…………………………</w:t>
      </w:r>
      <w:r w:rsidR="008D19AD">
        <w:rPr>
          <w:rFonts w:ascii="Times New Roman" w:hAnsi="Times New Roman" w:cs="Times New Roman"/>
          <w:b/>
          <w:bCs/>
          <w:sz w:val="24"/>
          <w:szCs w:val="24"/>
        </w:rPr>
        <w:t>………...</w:t>
      </w:r>
    </w:p>
    <w:p w:rsidR="008D19AD" w:rsidRDefault="008D19AD" w:rsidP="008D19AD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</w:t>
      </w:r>
    </w:p>
    <w:p w:rsidR="008D19AD" w:rsidRDefault="008D19AD" w:rsidP="008D19AD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</w:t>
      </w:r>
    </w:p>
    <w:p w:rsidR="008D19AD" w:rsidRDefault="008D19AD" w:rsidP="008D19AD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5D4303" w:rsidRDefault="00FD48FB" w:rsidP="00804501">
      <w:pPr>
        <w:widowControl w:val="0"/>
        <w:numPr>
          <w:ilvl w:val="0"/>
          <w:numId w:val="2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right="-567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D19AD">
        <w:rPr>
          <w:rFonts w:ascii="Times New Roman" w:hAnsi="Times New Roman" w:cs="Times New Roman"/>
          <w:b/>
          <w:bCs/>
          <w:sz w:val="24"/>
          <w:szCs w:val="24"/>
        </w:rPr>
        <w:t>Линеен график за изпълнение на поръчката.</w:t>
      </w:r>
      <w:r w:rsidRPr="008D19AD">
        <w:rPr>
          <w:rFonts w:ascii="Times New Roman" w:hAnsi="Times New Roman" w:cs="Times New Roman"/>
          <w:sz w:val="24"/>
          <w:szCs w:val="24"/>
        </w:rPr>
        <w:t xml:space="preserve"> </w:t>
      </w:r>
      <w:r w:rsidRPr="008D19AD">
        <w:rPr>
          <w:rFonts w:ascii="Times New Roman" w:hAnsi="Times New Roman" w:cs="Times New Roman"/>
          <w:b/>
          <w:bCs/>
          <w:sz w:val="24"/>
          <w:szCs w:val="24"/>
        </w:rPr>
        <w:t xml:space="preserve">Разпределение на ресурсите и работната сила. </w:t>
      </w:r>
      <w:r w:rsidRPr="008D19A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z w:val="24"/>
          <w:szCs w:val="24"/>
        </w:rPr>
        <w:t>ЛИНЕЕН ГРАФИК</w:t>
      </w:r>
    </w:p>
    <w:p w:rsidR="00FD48FB" w:rsidRPr="00CE33DA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</w:rPr>
      </w:pPr>
    </w:p>
    <w:p w:rsidR="00FD48FB" w:rsidRPr="00CE33DA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</w:rPr>
      </w:pPr>
      <w:r w:rsidRPr="00CE33DA">
        <w:rPr>
          <w:rFonts w:ascii="Times New Roman" w:hAnsi="Times New Roman" w:cs="Times New Roman"/>
          <w:b/>
          <w:bCs/>
        </w:rPr>
        <w:t xml:space="preserve">За последователността и организацията на отделните видове СМР </w:t>
      </w:r>
    </w:p>
    <w:p w:rsidR="00FD48FB" w:rsidRPr="00CE33DA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 w:cs="Times New Roman"/>
          <w:i/>
          <w:iCs/>
        </w:rPr>
      </w:pPr>
      <w:r w:rsidRPr="00CE33DA">
        <w:rPr>
          <w:rFonts w:ascii="Times New Roman" w:hAnsi="Times New Roman" w:cs="Times New Roman"/>
          <w:b/>
          <w:bCs/>
        </w:rPr>
        <w:lastRenderedPageBreak/>
        <w:t>От ......................................</w:t>
      </w:r>
      <w:r w:rsidR="005D4303">
        <w:rPr>
          <w:rFonts w:ascii="Times New Roman" w:hAnsi="Times New Roman" w:cs="Times New Roman"/>
          <w:b/>
          <w:bCs/>
          <w:lang w:val="en-US"/>
        </w:rPr>
        <w:t>................................</w:t>
      </w:r>
      <w:r w:rsidRPr="00CE33DA">
        <w:rPr>
          <w:rFonts w:ascii="Times New Roman" w:hAnsi="Times New Roman" w:cs="Times New Roman"/>
          <w:b/>
          <w:bCs/>
        </w:rPr>
        <w:t>.......................................................(име на участника)</w:t>
      </w:r>
    </w:p>
    <w:p w:rsidR="00FD48FB" w:rsidRPr="00CE33DA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left="720" w:right="-567"/>
        <w:jc w:val="both"/>
        <w:rPr>
          <w:rFonts w:ascii="Times New Roman" w:hAnsi="Times New Roman" w:cs="Times New Roman"/>
        </w:rPr>
      </w:pPr>
    </w:p>
    <w:p w:rsidR="00FD48FB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left="720" w:right="-567"/>
        <w:jc w:val="both"/>
        <w:rPr>
          <w:rFonts w:ascii="Times New Roman" w:hAnsi="Times New Roman" w:cs="Times New Roman"/>
        </w:rPr>
      </w:pPr>
    </w:p>
    <w:p w:rsidR="00804501" w:rsidRPr="00CE33DA" w:rsidRDefault="00804501" w:rsidP="00804501">
      <w:pPr>
        <w:widowControl w:val="0"/>
        <w:autoSpaceDE w:val="0"/>
        <w:autoSpaceDN w:val="0"/>
        <w:adjustRightInd w:val="0"/>
        <w:spacing w:after="0" w:line="240" w:lineRule="auto"/>
        <w:ind w:left="720" w:right="-567"/>
        <w:jc w:val="both"/>
        <w:rPr>
          <w:rFonts w:ascii="Times New Roman" w:hAnsi="Times New Roman" w:cs="Times New Roman"/>
        </w:rPr>
      </w:pPr>
    </w:p>
    <w:tbl>
      <w:tblPr>
        <w:tblW w:w="11271" w:type="dxa"/>
        <w:jc w:val="center"/>
        <w:tblInd w:w="59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8"/>
        <w:gridCol w:w="3100"/>
        <w:gridCol w:w="490"/>
        <w:gridCol w:w="674"/>
        <w:gridCol w:w="745"/>
        <w:gridCol w:w="878"/>
        <w:gridCol w:w="775"/>
        <w:gridCol w:w="762"/>
        <w:gridCol w:w="588"/>
        <w:gridCol w:w="360"/>
        <w:gridCol w:w="307"/>
        <w:gridCol w:w="307"/>
        <w:gridCol w:w="287"/>
        <w:gridCol w:w="240"/>
        <w:gridCol w:w="240"/>
        <w:gridCol w:w="290"/>
        <w:gridCol w:w="240"/>
        <w:gridCol w:w="240"/>
        <w:gridCol w:w="240"/>
      </w:tblGrid>
      <w:tr w:rsidR="00FD48FB" w:rsidRPr="00EB5A74" w:rsidTr="00DB599A">
        <w:trPr>
          <w:trHeight w:val="841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№ по ред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Наименование на СМР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FD48FB" w:rsidRPr="00CE33DA" w:rsidRDefault="00FD48FB" w:rsidP="00804501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мярка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FD48FB" w:rsidRPr="00CE33DA" w:rsidRDefault="00FD48FB" w:rsidP="008045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FD48FB" w:rsidRPr="00CE33DA" w:rsidRDefault="00FD48FB" w:rsidP="00C808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Количество ч.</w:t>
            </w:r>
            <w:r w:rsidR="00C80809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 xml:space="preserve">Среден бр. </w:t>
            </w:r>
            <w:r w:rsidRPr="00CE33DA">
              <w:rPr>
                <w:rFonts w:ascii="Times New Roman" w:hAnsi="Times New Roman" w:cs="Times New Roman"/>
                <w:b/>
                <w:bCs/>
              </w:rPr>
              <w:t>х</w:t>
            </w:r>
            <w:r w:rsidRPr="00CE33DA">
              <w:rPr>
                <w:rFonts w:ascii="Times New Roman" w:hAnsi="Times New Roman" w:cs="Times New Roman"/>
              </w:rPr>
              <w:t>ора</w: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Календарни дни</w:t>
            </w:r>
          </w:p>
        </w:tc>
        <w:tc>
          <w:tcPr>
            <w:tcW w:w="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CE33DA">
              <w:rPr>
                <w:rFonts w:ascii="Times New Roman" w:hAnsi="Times New Roman" w:cs="Times New Roman"/>
              </w:rPr>
              <w:t>Начало</w:t>
            </w:r>
          </w:p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Край</w:t>
            </w:r>
          </w:p>
        </w:tc>
        <w:tc>
          <w:tcPr>
            <w:tcW w:w="27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месец</w:t>
            </w:r>
          </w:p>
        </w:tc>
      </w:tr>
      <w:tr w:rsidR="00FD48FB" w:rsidRPr="00EB5A74" w:rsidTr="00DB599A">
        <w:trPr>
          <w:trHeight w:val="278"/>
          <w:jc w:val="center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D48FB" w:rsidRPr="00EB5A74" w:rsidTr="00DB599A">
        <w:trPr>
          <w:trHeight w:val="274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ден</w:t>
            </w:r>
          </w:p>
        </w:tc>
      </w:tr>
      <w:tr w:rsidR="00FD48FB" w:rsidRPr="00EB5A74" w:rsidTr="00DB599A">
        <w:trPr>
          <w:trHeight w:val="312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D48FB" w:rsidRPr="00EB5A74" w:rsidTr="00DB599A">
        <w:trPr>
          <w:trHeight w:val="384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DB59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ЧАСТ .......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D48FB" w:rsidRPr="00EB5A74" w:rsidTr="00DB599A">
        <w:trPr>
          <w:trHeight w:val="269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8FB" w:rsidRPr="00CE33DA" w:rsidRDefault="00FD48FB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C80809" w:rsidRPr="00EB5A74" w:rsidTr="00DB599A">
        <w:trPr>
          <w:trHeight w:val="283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Общо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CE33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0809" w:rsidRPr="00CE33DA" w:rsidRDefault="00C80809" w:rsidP="008E56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CE33DA">
              <w:rPr>
                <w:rFonts w:ascii="Times New Roman" w:hAnsi="Times New Roman" w:cs="Times New Roman"/>
              </w:rPr>
              <w:t>0</w:t>
            </w:r>
          </w:p>
        </w:tc>
      </w:tr>
    </w:tbl>
    <w:p w:rsidR="00FD48FB" w:rsidRPr="00CE33DA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lang w:eastAsia="en-US"/>
        </w:rPr>
      </w:pPr>
      <w:r w:rsidRPr="00CE33DA">
        <w:rPr>
          <w:rFonts w:ascii="Times New Roman" w:hAnsi="Times New Roman" w:cs="Times New Roman"/>
        </w:rPr>
        <w:t xml:space="preserve"> 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Забележка:</w:t>
      </w:r>
      <w:r w:rsidRPr="00804501">
        <w:rPr>
          <w:rFonts w:ascii="Times New Roman" w:hAnsi="Times New Roman" w:cs="Times New Roman"/>
          <w:i/>
          <w:sz w:val="24"/>
          <w:szCs w:val="24"/>
        </w:rPr>
        <w:t xml:space="preserve"> Формата на таблица да се допълни с дни, в зависимост от предложения от участника срок, във всеки ден предвиден за работа по даден ред да се впише броя хора който е предвидено да изпълняват съответната дейност и да бъдат сумирани в ред ОБЩО (за всеки ден общия брой работници които участника предвижда да бъдат заети), данните в колони 5 и 7 да се сумират в ред ОБЩО</w:t>
      </w:r>
      <w:r w:rsidR="00755BE0" w:rsidRPr="00804501">
        <w:rPr>
          <w:rFonts w:ascii="Times New Roman" w:hAnsi="Times New Roman" w:cs="Times New Roman"/>
          <w:i/>
          <w:sz w:val="24"/>
          <w:szCs w:val="24"/>
        </w:rPr>
        <w:t>,</w:t>
      </w:r>
      <w:r w:rsidRPr="00804501">
        <w:rPr>
          <w:rFonts w:ascii="Times New Roman" w:hAnsi="Times New Roman" w:cs="Times New Roman"/>
          <w:i/>
          <w:sz w:val="24"/>
          <w:szCs w:val="24"/>
        </w:rPr>
        <w:t xml:space="preserve"> в сборния ред в колони 8 и 9 да се посочат началната и крайна дата за </w:t>
      </w:r>
      <w:r w:rsidR="00755BE0" w:rsidRPr="00804501">
        <w:rPr>
          <w:rFonts w:ascii="Times New Roman" w:hAnsi="Times New Roman" w:cs="Times New Roman"/>
          <w:i/>
          <w:sz w:val="24"/>
          <w:szCs w:val="24"/>
        </w:rPr>
        <w:t>изпълнението</w:t>
      </w:r>
      <w:r w:rsidRPr="00804501">
        <w:rPr>
          <w:rFonts w:ascii="Times New Roman" w:hAnsi="Times New Roman" w:cs="Times New Roman"/>
          <w:i/>
          <w:sz w:val="24"/>
          <w:szCs w:val="24"/>
        </w:rPr>
        <w:t>. Участникът следва да приложи и диаграма на работната ръка към линейния календарен план.</w:t>
      </w:r>
    </w:p>
    <w:p w:rsidR="008E5613" w:rsidRPr="00804501" w:rsidRDefault="008E5613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5D4303" w:rsidRDefault="00FD48FB" w:rsidP="005D4303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z w:val="24"/>
          <w:szCs w:val="24"/>
        </w:rPr>
        <w:t>СРОК ЗА ИЗПЪЛНЕНИЕ НА ПОРЪЧКАТА</w:t>
      </w:r>
    </w:p>
    <w:p w:rsidR="00FD48FB" w:rsidRPr="00804501" w:rsidRDefault="00FD48FB" w:rsidP="00955785">
      <w:pPr>
        <w:widowControl w:val="0"/>
        <w:autoSpaceDE w:val="0"/>
        <w:autoSpaceDN w:val="0"/>
        <w:adjustRightInd w:val="0"/>
        <w:spacing w:before="240" w:after="0" w:line="240" w:lineRule="auto"/>
        <w:ind w:right="-56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Срокът за изпълнение на настоящата поръчка е .............. месеца</w:t>
      </w:r>
      <w:r w:rsidRPr="008045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4501">
        <w:rPr>
          <w:rFonts w:ascii="Times New Roman" w:hAnsi="Times New Roman" w:cs="Times New Roman"/>
          <w:sz w:val="24"/>
          <w:szCs w:val="24"/>
        </w:rPr>
        <w:t>от подписването на протокол за откриването на строителна площадка за обекта.</w:t>
      </w:r>
    </w:p>
    <w:p w:rsidR="00B71B84" w:rsidRPr="00B71B84" w:rsidRDefault="0095379F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045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D48FB" w:rsidRPr="00804501">
        <w:rPr>
          <w:rFonts w:ascii="Times New Roman" w:hAnsi="Times New Roman" w:cs="Times New Roman"/>
          <w:i/>
          <w:iCs/>
          <w:sz w:val="24"/>
          <w:szCs w:val="24"/>
        </w:rPr>
        <w:t>(Участника посочва сроковете в месеци, като те са съобразени с линейния график и предложените план за работа, методология и организация на изпълнението</w:t>
      </w:r>
      <w:r w:rsidR="00B71B84" w:rsidRPr="00B71B8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FD48FB" w:rsidRPr="00B71B84" w:rsidRDefault="00B71B84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</w:pPr>
      <w:proofErr w:type="gramStart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Срок</w:t>
      </w:r>
      <w:proofErr w:type="spellStart"/>
      <w:r w:rsidR="003E77BE">
        <w:rPr>
          <w:rFonts w:ascii="Times New Roman" w:hAnsi="Times New Roman" w:cs="Times New Roman"/>
          <w:b/>
          <w:i/>
          <w:iCs/>
          <w:sz w:val="24"/>
          <w:szCs w:val="24"/>
        </w:rPr>
        <w:t>ът</w:t>
      </w:r>
      <w:proofErr w:type="spellEnd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 xml:space="preserve"> за </w:t>
      </w:r>
      <w:proofErr w:type="spellStart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изпълнение</w:t>
      </w:r>
      <w:proofErr w:type="spellEnd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 xml:space="preserve"> не </w:t>
      </w:r>
      <w:proofErr w:type="spellStart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трябва</w:t>
      </w:r>
      <w:proofErr w:type="spellEnd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 xml:space="preserve"> да </w:t>
      </w:r>
      <w:proofErr w:type="spellStart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бъде</w:t>
      </w:r>
      <w:proofErr w:type="spellEnd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 xml:space="preserve"> </w:t>
      </w:r>
      <w:proofErr w:type="spellStart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по-кратък</w:t>
      </w:r>
      <w:proofErr w:type="spellEnd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 xml:space="preserve"> от 4 </w:t>
      </w:r>
      <w:proofErr w:type="spellStart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месеца</w:t>
      </w:r>
      <w:proofErr w:type="spellEnd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 xml:space="preserve"> и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да </w:t>
      </w:r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не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бъде</w:t>
      </w:r>
      <w:proofErr w:type="spellEnd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 xml:space="preserve"> </w:t>
      </w:r>
      <w:proofErr w:type="spellStart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по-дълъг</w:t>
      </w:r>
      <w:proofErr w:type="spellEnd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 xml:space="preserve"> от 6 </w:t>
      </w:r>
      <w:proofErr w:type="spellStart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месеца</w:t>
      </w:r>
      <w:proofErr w:type="spellEnd"/>
      <w:r w:rsidRPr="00B71B84">
        <w:rPr>
          <w:rFonts w:ascii="Times New Roman" w:hAnsi="Times New Roman" w:cs="Times New Roman"/>
          <w:b/>
          <w:i/>
          <w:iCs/>
          <w:sz w:val="24"/>
          <w:szCs w:val="24"/>
          <w:lang w:val="ru-RU"/>
        </w:rPr>
        <w:t>.</w:t>
      </w:r>
      <w:r w:rsidR="00FD48FB" w:rsidRPr="00804501">
        <w:rPr>
          <w:rFonts w:ascii="Times New Roman" w:hAnsi="Times New Roman" w:cs="Times New Roman"/>
          <w:i/>
          <w:iCs/>
          <w:sz w:val="24"/>
          <w:szCs w:val="24"/>
        </w:rPr>
        <w:t>).</w:t>
      </w:r>
      <w:proofErr w:type="gramEnd"/>
    </w:p>
    <w:p w:rsidR="00FD48FB" w:rsidRPr="00804501" w:rsidRDefault="00FD48FB" w:rsidP="00804501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</w:p>
    <w:p w:rsidR="00FD48FB" w:rsidRPr="00804501" w:rsidRDefault="00FD48FB" w:rsidP="00804501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 xml:space="preserve">Изпълнението на строителните и монтажните работи ще бъде съобразено с: </w:t>
      </w:r>
    </w:p>
    <w:p w:rsidR="00FD48FB" w:rsidRPr="00804501" w:rsidRDefault="00FD48FB" w:rsidP="0080450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Изискванията на Закона за устройство на територията (ЗУТ), касаещи определената категория строителство;</w:t>
      </w:r>
    </w:p>
    <w:p w:rsidR="00FD48FB" w:rsidRPr="00804501" w:rsidRDefault="00FD48FB" w:rsidP="0080450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Наредба № 2 от 31. 07. 2003 г. за въвеждане в експлоатация на строежите в Р. България и минимални гаранционни срокове за изпълнени СМР, съоръжения и строителни обекти</w:t>
      </w:r>
    </w:p>
    <w:p w:rsidR="00FD48FB" w:rsidRPr="00804501" w:rsidRDefault="00FD48FB" w:rsidP="0080450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 xml:space="preserve">Строителните и монтажните работи ще бъдат изпълнени в съответствие с изискванията към строежите на чл. 169, ал.1, ал. 2 и ал.3 от ЗУТ и Наредба № 2 от 22.03.2004 г. за минималните изисквания за здравословни и безопасни условия на труд при извършване на строителни и монтажни работи. </w:t>
      </w:r>
    </w:p>
    <w:p w:rsidR="00FD48FB" w:rsidRPr="00804501" w:rsidRDefault="00FD48FB" w:rsidP="0080450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В строежа ще се влагат само строителни продукти отговарящи на изискванията на чл.169 а от ЗУТ.</w:t>
      </w:r>
    </w:p>
    <w:p w:rsidR="00FD48FB" w:rsidRPr="00804501" w:rsidRDefault="00FD48FB" w:rsidP="0080450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 xml:space="preserve">Поемаме задължението да изготвим екзекутивна документация (чл. 163, ал. 2, т. 3 от ЗУТ), когато се изисква от възложителя. </w:t>
      </w:r>
    </w:p>
    <w:p w:rsidR="008E5613" w:rsidRPr="00804501" w:rsidRDefault="008E5613" w:rsidP="008045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69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804501" w:rsidRDefault="00FD48FB" w:rsidP="00804501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4501">
        <w:rPr>
          <w:rFonts w:ascii="Times New Roman" w:hAnsi="Times New Roman" w:cs="Times New Roman"/>
          <w:b/>
          <w:bCs/>
          <w:sz w:val="24"/>
          <w:szCs w:val="24"/>
        </w:rPr>
        <w:t>ГАРАНЦИОНЕН СРОК ЗА ИЗПЪЛНЕНИЕ НА СТРОИТЕЛНО-МОНТАЖНИТЕ РАБОТИ</w:t>
      </w:r>
    </w:p>
    <w:p w:rsidR="008E5613" w:rsidRPr="00804501" w:rsidRDefault="008E5613" w:rsidP="008045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69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Предлагам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следни</w:t>
      </w:r>
      <w:proofErr w:type="spellEnd"/>
      <w:r w:rsidRPr="00804501">
        <w:rPr>
          <w:rFonts w:ascii="Times New Roman" w:hAnsi="Times New Roman" w:cs="Times New Roman"/>
          <w:sz w:val="24"/>
          <w:szCs w:val="24"/>
        </w:rPr>
        <w:t>я</w:t>
      </w:r>
      <w:r w:rsidRPr="00804501">
        <w:rPr>
          <w:rFonts w:ascii="Times New Roman" w:hAnsi="Times New Roman" w:cs="Times New Roman"/>
          <w:sz w:val="24"/>
          <w:szCs w:val="24"/>
          <w:lang w:val="ru-RU"/>
        </w:rPr>
        <w:t>т гаранцион</w:t>
      </w:r>
      <w:r w:rsidRPr="00804501">
        <w:rPr>
          <w:rFonts w:ascii="Times New Roman" w:hAnsi="Times New Roman" w:cs="Times New Roman"/>
          <w:sz w:val="24"/>
          <w:szCs w:val="24"/>
        </w:rPr>
        <w:t>е</w:t>
      </w:r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н срок за </w:t>
      </w:r>
      <w:r w:rsidRPr="00804501">
        <w:rPr>
          <w:rFonts w:ascii="Times New Roman" w:hAnsi="Times New Roman" w:cs="Times New Roman"/>
          <w:sz w:val="24"/>
          <w:szCs w:val="24"/>
        </w:rPr>
        <w:t xml:space="preserve">изпълнените </w:t>
      </w:r>
      <w:r w:rsidRPr="00804501">
        <w:rPr>
          <w:rFonts w:ascii="Times New Roman" w:hAnsi="Times New Roman" w:cs="Times New Roman"/>
          <w:sz w:val="24"/>
          <w:szCs w:val="24"/>
          <w:lang w:val="ru-RU"/>
        </w:rPr>
        <w:t>строителни и монтажни работи</w:t>
      </w:r>
      <w:r w:rsidRPr="00804501">
        <w:rPr>
          <w:rFonts w:ascii="Times New Roman" w:hAnsi="Times New Roman" w:cs="Times New Roman"/>
          <w:sz w:val="24"/>
          <w:szCs w:val="24"/>
        </w:rPr>
        <w:t xml:space="preserve"> и</w:t>
      </w:r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04501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съоръжения </w:t>
      </w:r>
      <w:r w:rsidRPr="00804501">
        <w:rPr>
          <w:rFonts w:ascii="Times New Roman" w:hAnsi="Times New Roman" w:cs="Times New Roman"/>
          <w:sz w:val="24"/>
          <w:szCs w:val="24"/>
        </w:rPr>
        <w:t>на</w:t>
      </w:r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строителни</w:t>
      </w:r>
      <w:r w:rsidRPr="00804501">
        <w:rPr>
          <w:rFonts w:ascii="Times New Roman" w:hAnsi="Times New Roman" w:cs="Times New Roman"/>
          <w:sz w:val="24"/>
          <w:szCs w:val="24"/>
        </w:rPr>
        <w:t>я</w:t>
      </w:r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обект</w:t>
      </w:r>
      <w:r w:rsidRPr="00804501">
        <w:rPr>
          <w:rFonts w:ascii="Times New Roman" w:hAnsi="Times New Roman" w:cs="Times New Roman"/>
          <w:sz w:val="24"/>
          <w:szCs w:val="24"/>
        </w:rPr>
        <w:t>, а именно: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left="360" w:right="-567"/>
        <w:jc w:val="both"/>
        <w:rPr>
          <w:rFonts w:ascii="Times New Roman" w:hAnsi="Times New Roman" w:cs="Times New Roman"/>
          <w:sz w:val="24"/>
          <w:szCs w:val="24"/>
        </w:rPr>
      </w:pP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04501">
        <w:rPr>
          <w:rFonts w:ascii="Times New Roman" w:hAnsi="Times New Roman" w:cs="Times New Roman"/>
          <w:sz w:val="24"/>
          <w:szCs w:val="24"/>
        </w:rPr>
        <w:t>/</w:t>
      </w:r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подробно се описват сроковете за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всички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видове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строителни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монтажни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работи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които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са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предвидени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по проекта/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  <w:r w:rsidRPr="0080450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:rsidR="005D4303" w:rsidRPr="005D4303" w:rsidRDefault="00FD48FB" w:rsidP="00804501">
      <w:pPr>
        <w:widowControl w:val="0"/>
        <w:autoSpaceDE w:val="0"/>
        <w:autoSpaceDN w:val="0"/>
        <w:adjustRightInd w:val="0"/>
        <w:spacing w:after="0" w:line="480" w:lineRule="auto"/>
        <w:ind w:right="-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които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започват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текат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от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деня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въвеждане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строителния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обект</w:t>
      </w:r>
      <w:proofErr w:type="spellEnd"/>
      <w:r w:rsidRPr="00804501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804501">
        <w:rPr>
          <w:rFonts w:ascii="Times New Roman" w:hAnsi="Times New Roman" w:cs="Times New Roman"/>
          <w:sz w:val="24"/>
          <w:szCs w:val="24"/>
          <w:lang w:val="ru-RU"/>
        </w:rPr>
        <w:t>експлоатация</w:t>
      </w:r>
      <w:proofErr w:type="spellEnd"/>
    </w:p>
    <w:p w:rsidR="00FD48FB" w:rsidRPr="00804501" w:rsidRDefault="00FD48FB" w:rsidP="005D4303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 xml:space="preserve">След запознаване с всички документи и образци от документацията за участие в процедурата, получаването на които потвърждаваме с настоящото, ние удостоверяваме и потвърждаваме, че участникът отговаря на изискванията и условията, посочени в документацията за участие в процедурата. 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Гарантираме, че сме в състояние да изпълним качествено поръчката в пълно съответствие с долуописаната оферта.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 xml:space="preserve"> Вложените материали и изделия при изпълнение на строителните и монтажни работи ще отговарят на техническите изисквания към строителните продукти съгласно „Наредба за съществените изисквания към строежите и оценяване на съответствието на строителните продукти", приета с ПМС №235/06.12.2006 г., ДВ бр. 106 от 2006 г. Съответствието се установява по реда на същата Наредба.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 xml:space="preserve"> Дейностите ще бъдат изпълнени в съответствие с Техническата спецификация и одобрените работни проекти;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 xml:space="preserve"> Изпълнението ще бъде съобразено с Наредба № 2 от 22.03.2004 г. за минималните изисквания за здравословни и безопасни условия на труд при извършване на строителни и монтажни работи;</w:t>
      </w:r>
    </w:p>
    <w:p w:rsidR="00FD48FB" w:rsidRPr="00804501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Декларираме, че сме запознати с документацията и с указанията и условията за участие в обявената от Вас процедура. Съгласни сме с поставените от Вас условия и ги приемаме без възражения.</w:t>
      </w:r>
    </w:p>
    <w:p w:rsidR="00FD48FB" w:rsidRPr="00804501" w:rsidRDefault="00FD48FB" w:rsidP="005D4303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 xml:space="preserve">С подаване на настоящата оферта декларираме, че сме съгласни валидността на нашата оферта да </w:t>
      </w:r>
      <w:r w:rsidRPr="00804501">
        <w:rPr>
          <w:rFonts w:ascii="Times New Roman" w:hAnsi="Times New Roman" w:cs="Times New Roman"/>
          <w:color w:val="000000"/>
          <w:sz w:val="24"/>
          <w:szCs w:val="24"/>
        </w:rPr>
        <w:t xml:space="preserve">бъде </w:t>
      </w:r>
      <w:r w:rsidR="00DB599A" w:rsidRPr="00DB599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6 </w:t>
      </w:r>
      <w:r w:rsidR="00DB599A">
        <w:rPr>
          <w:rFonts w:ascii="Times New Roman" w:hAnsi="Times New Roman" w:cs="Times New Roman"/>
          <w:color w:val="000000"/>
          <w:sz w:val="24"/>
          <w:szCs w:val="24"/>
        </w:rPr>
        <w:t>месеца</w:t>
      </w:r>
      <w:r w:rsidRPr="00804501">
        <w:rPr>
          <w:rFonts w:ascii="Times New Roman" w:hAnsi="Times New Roman" w:cs="Times New Roman"/>
          <w:sz w:val="24"/>
          <w:szCs w:val="24"/>
        </w:rPr>
        <w:t xml:space="preserve"> от крайния срок за получаване на оферти, посочен в обявлението за процедурата.</w:t>
      </w:r>
    </w:p>
    <w:p w:rsidR="00FD48FB" w:rsidRDefault="00FD48FB" w:rsidP="00804501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4501">
        <w:rPr>
          <w:rFonts w:ascii="Times New Roman" w:hAnsi="Times New Roman" w:cs="Times New Roman"/>
          <w:sz w:val="24"/>
          <w:szCs w:val="24"/>
        </w:rPr>
        <w:t>Запознати сме и приемаме условията на проекта на договора. Ако бъдем определени за изпълнител, ще сключим договор по приложения в документацията образец.</w:t>
      </w:r>
    </w:p>
    <w:p w:rsidR="005D4303" w:rsidRPr="005D4303" w:rsidRDefault="005D4303" w:rsidP="0095578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43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V</w:t>
      </w:r>
      <w:r w:rsidRPr="005D4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5D4303">
        <w:rPr>
          <w:rFonts w:ascii="Times New Roman" w:eastAsia="Times New Roman" w:hAnsi="Times New Roman" w:cs="Times New Roman"/>
          <w:color w:val="000000"/>
          <w:sz w:val="24"/>
          <w:szCs w:val="24"/>
        </w:rPr>
        <w:t>За изпълнение на предмета на обществената поръчка, прилагаме:</w:t>
      </w:r>
    </w:p>
    <w:p w:rsidR="005D4303" w:rsidRPr="005D4303" w:rsidRDefault="005D4303" w:rsidP="00955785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03">
        <w:rPr>
          <w:rFonts w:ascii="Times New Roman" w:eastAsia="Times New Roman" w:hAnsi="Times New Roman" w:cs="Times New Roman"/>
          <w:sz w:val="24"/>
          <w:szCs w:val="24"/>
        </w:rPr>
        <w:t xml:space="preserve">а) Документ за упълномощаване, когато лицето, което подава офертата, не е законният представител на участника; </w:t>
      </w:r>
    </w:p>
    <w:p w:rsidR="005D4303" w:rsidRPr="005D4303" w:rsidRDefault="005D4303" w:rsidP="00955785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03">
        <w:rPr>
          <w:rFonts w:ascii="Times New Roman" w:eastAsia="Times New Roman" w:hAnsi="Times New Roman" w:cs="Times New Roman"/>
          <w:sz w:val="24"/>
          <w:szCs w:val="24"/>
        </w:rPr>
        <w:t>б) Декларация за съгласие с клаузите на приложения проект на договор;  </w:t>
      </w:r>
    </w:p>
    <w:p w:rsidR="005D4303" w:rsidRPr="005D4303" w:rsidRDefault="005D4303" w:rsidP="00955785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03">
        <w:rPr>
          <w:rFonts w:ascii="Times New Roman" w:eastAsia="Times New Roman" w:hAnsi="Times New Roman" w:cs="Times New Roman"/>
          <w:sz w:val="24"/>
          <w:szCs w:val="24"/>
        </w:rPr>
        <w:t>в) Декларация за срока на валидност на офертата;  </w:t>
      </w:r>
    </w:p>
    <w:p w:rsidR="005D4303" w:rsidRPr="005D4303" w:rsidRDefault="005D4303" w:rsidP="00955785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03">
        <w:rPr>
          <w:rFonts w:ascii="Times New Roman" w:eastAsia="Times New Roman" w:hAnsi="Times New Roman" w:cs="Times New Roman"/>
          <w:sz w:val="24"/>
          <w:szCs w:val="24"/>
        </w:rPr>
        <w:t>г) Декларация,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когато е приложимо.</w:t>
      </w:r>
    </w:p>
    <w:p w:rsidR="005D4303" w:rsidRPr="005D4303" w:rsidRDefault="005D4303" w:rsidP="00955785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03">
        <w:rPr>
          <w:rFonts w:ascii="Times New Roman" w:eastAsia="Times New Roman" w:hAnsi="Times New Roman" w:cs="Times New Roman"/>
          <w:sz w:val="24"/>
          <w:szCs w:val="24"/>
        </w:rPr>
        <w:t xml:space="preserve">д) Линеен календарен график, </w:t>
      </w:r>
      <w:proofErr w:type="spellStart"/>
      <w:r w:rsidRPr="005D4303">
        <w:rPr>
          <w:rFonts w:ascii="Times New Roman" w:eastAsia="Times New Roman" w:hAnsi="Times New Roman" w:cs="Times New Roman"/>
          <w:sz w:val="24"/>
          <w:szCs w:val="24"/>
        </w:rPr>
        <w:t>график</w:t>
      </w:r>
      <w:proofErr w:type="spellEnd"/>
      <w:r w:rsidRPr="005D4303">
        <w:rPr>
          <w:rFonts w:ascii="Times New Roman" w:eastAsia="Times New Roman" w:hAnsi="Times New Roman" w:cs="Times New Roman"/>
          <w:sz w:val="24"/>
          <w:szCs w:val="24"/>
        </w:rPr>
        <w:t xml:space="preserve"> на работната ръка и график на механизацията.</w:t>
      </w:r>
    </w:p>
    <w:p w:rsidR="005D4303" w:rsidRPr="005D4303" w:rsidRDefault="005D4303" w:rsidP="00955785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03">
        <w:rPr>
          <w:rFonts w:ascii="Times New Roman" w:eastAsia="Times New Roman" w:hAnsi="Times New Roman" w:cs="Times New Roman"/>
          <w:sz w:val="24"/>
          <w:szCs w:val="24"/>
        </w:rPr>
        <w:t>е) Технически спецификации на материалите.</w:t>
      </w:r>
    </w:p>
    <w:p w:rsidR="00FD48FB" w:rsidRPr="00804501" w:rsidRDefault="00FD48FB" w:rsidP="00804501">
      <w:pPr>
        <w:spacing w:after="0" w:line="240" w:lineRule="auto"/>
        <w:ind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804501" w:rsidRDefault="00FD48FB" w:rsidP="00CE33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688"/>
        <w:gridCol w:w="3590"/>
      </w:tblGrid>
      <w:tr w:rsidR="00FD48FB" w:rsidRPr="00804501">
        <w:trPr>
          <w:trHeight w:val="414"/>
        </w:trPr>
        <w:tc>
          <w:tcPr>
            <w:tcW w:w="5688" w:type="dxa"/>
          </w:tcPr>
          <w:p w:rsidR="00FD48FB" w:rsidRPr="00804501" w:rsidRDefault="00FD48FB" w:rsidP="009B7DF3">
            <w:pPr>
              <w:snapToGrid w:val="0"/>
              <w:spacing w:after="0" w:line="360" w:lineRule="auto"/>
              <w:jc w:val="right"/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04501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  <w:lang w:val="en-US"/>
              </w:rPr>
              <w:t>Дата</w:t>
            </w:r>
            <w:proofErr w:type="spellEnd"/>
            <w:r w:rsidRPr="00804501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590" w:type="dxa"/>
          </w:tcPr>
          <w:p w:rsidR="00FD48FB" w:rsidRPr="00804501" w:rsidRDefault="00FD48FB" w:rsidP="009B7DF3">
            <w:pPr>
              <w:snapToGrid w:val="0"/>
              <w:spacing w:after="0" w:line="360" w:lineRule="auto"/>
              <w:jc w:val="both"/>
              <w:rPr>
                <w:rFonts w:ascii="Times New Roman" w:eastAsia="MS ??" w:hAnsi="Times New Roman" w:cs="Times New Roman"/>
                <w:sz w:val="24"/>
                <w:szCs w:val="24"/>
              </w:rPr>
            </w:pPr>
            <w:r w:rsidRPr="00804501">
              <w:rPr>
                <w:rFonts w:ascii="Times New Roman" w:eastAsia="MS ??" w:hAnsi="Times New Roman" w:cs="Times New Roman"/>
                <w:sz w:val="24"/>
                <w:szCs w:val="24"/>
              </w:rPr>
              <w:t>.....................................................</w:t>
            </w:r>
          </w:p>
        </w:tc>
      </w:tr>
      <w:tr w:rsidR="00FD48FB" w:rsidRPr="00804501">
        <w:trPr>
          <w:trHeight w:val="414"/>
        </w:trPr>
        <w:tc>
          <w:tcPr>
            <w:tcW w:w="5688" w:type="dxa"/>
          </w:tcPr>
          <w:p w:rsidR="00FD48FB" w:rsidRPr="00804501" w:rsidRDefault="00FD48FB" w:rsidP="009B7DF3">
            <w:pPr>
              <w:snapToGrid w:val="0"/>
              <w:spacing w:after="0" w:line="360" w:lineRule="auto"/>
              <w:jc w:val="right"/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04501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  <w:lang w:val="en-US"/>
              </w:rPr>
              <w:t>Име</w:t>
            </w:r>
            <w:proofErr w:type="spellEnd"/>
            <w:r w:rsidRPr="00804501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804501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  <w:lang w:val="en-US"/>
              </w:rPr>
              <w:t>фамилия</w:t>
            </w:r>
            <w:proofErr w:type="spellEnd"/>
            <w:r w:rsidRPr="00804501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590" w:type="dxa"/>
          </w:tcPr>
          <w:p w:rsidR="00FD48FB" w:rsidRPr="00804501" w:rsidRDefault="00FD48FB" w:rsidP="009B7DF3">
            <w:pPr>
              <w:snapToGrid w:val="0"/>
              <w:spacing w:after="0" w:line="360" w:lineRule="auto"/>
              <w:jc w:val="both"/>
              <w:rPr>
                <w:rFonts w:ascii="Times New Roman" w:eastAsia="MS ??" w:hAnsi="Times New Roman" w:cs="Times New Roman"/>
                <w:sz w:val="24"/>
                <w:szCs w:val="24"/>
                <w:lang w:val="en-US"/>
              </w:rPr>
            </w:pPr>
            <w:r w:rsidRPr="00804501">
              <w:rPr>
                <w:rFonts w:ascii="Times New Roman" w:eastAsia="MS ??" w:hAnsi="Times New Roman" w:cs="Times New Roman"/>
                <w:sz w:val="24"/>
                <w:szCs w:val="24"/>
                <w:lang w:val="en-US"/>
              </w:rPr>
              <w:t>…………………………………..</w:t>
            </w:r>
          </w:p>
        </w:tc>
      </w:tr>
      <w:tr w:rsidR="00FD48FB" w:rsidRPr="00804501">
        <w:trPr>
          <w:trHeight w:val="379"/>
        </w:trPr>
        <w:tc>
          <w:tcPr>
            <w:tcW w:w="5688" w:type="dxa"/>
          </w:tcPr>
          <w:p w:rsidR="00FD48FB" w:rsidRPr="00804501" w:rsidRDefault="00FD48FB" w:rsidP="009B7DF3">
            <w:pPr>
              <w:snapToGrid w:val="0"/>
              <w:spacing w:after="0" w:line="360" w:lineRule="auto"/>
              <w:jc w:val="right"/>
              <w:rPr>
                <w:rFonts w:ascii="Times New Roman" w:eastAsia="MS ??" w:hAnsi="Times New Roman"/>
                <w:b/>
                <w:bCs/>
                <w:sz w:val="24"/>
                <w:szCs w:val="24"/>
                <w:lang w:val="en-US"/>
              </w:rPr>
            </w:pPr>
            <w:r w:rsidRPr="00804501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  <w:t xml:space="preserve">Подпис и печат: </w:t>
            </w:r>
          </w:p>
        </w:tc>
        <w:tc>
          <w:tcPr>
            <w:tcW w:w="3590" w:type="dxa"/>
          </w:tcPr>
          <w:p w:rsidR="00FD48FB" w:rsidRPr="00804501" w:rsidRDefault="00FD48FB" w:rsidP="009B7DF3">
            <w:pPr>
              <w:snapToGrid w:val="0"/>
              <w:spacing w:after="0" w:line="360" w:lineRule="auto"/>
              <w:jc w:val="both"/>
              <w:rPr>
                <w:rFonts w:ascii="Times New Roman" w:eastAsia="MS ??" w:hAnsi="Times New Roman" w:cs="Times New Roman"/>
                <w:sz w:val="24"/>
                <w:szCs w:val="24"/>
                <w:lang w:val="en-US"/>
              </w:rPr>
            </w:pPr>
            <w:r w:rsidRPr="00804501">
              <w:rPr>
                <w:rFonts w:ascii="Times New Roman" w:eastAsia="MS ??" w:hAnsi="Times New Roman" w:cs="Times New Roman"/>
                <w:sz w:val="24"/>
                <w:szCs w:val="24"/>
                <w:lang w:val="en-US"/>
              </w:rPr>
              <w:t>…………………………………..</w:t>
            </w:r>
          </w:p>
        </w:tc>
      </w:tr>
    </w:tbl>
    <w:p w:rsidR="00FD48FB" w:rsidRPr="00CE33DA" w:rsidRDefault="00FD48FB" w:rsidP="00955785">
      <w:pPr>
        <w:widowControl w:val="0"/>
        <w:autoSpaceDE w:val="0"/>
        <w:autoSpaceDN w:val="0"/>
        <w:adjustRightInd w:val="0"/>
        <w:spacing w:before="120" w:after="120" w:line="240" w:lineRule="auto"/>
        <w:ind w:right="-567"/>
        <w:jc w:val="both"/>
        <w:rPr>
          <w:rFonts w:ascii="Times New Roman" w:hAnsi="Times New Roman" w:cs="Times New Roman"/>
          <w:i/>
          <w:iCs/>
          <w:color w:val="000000"/>
        </w:rPr>
      </w:pPr>
      <w:r w:rsidRPr="00CE33DA">
        <w:rPr>
          <w:rFonts w:ascii="Times New Roman" w:hAnsi="Times New Roman" w:cs="Times New Roman"/>
          <w:i/>
          <w:iCs/>
          <w:color w:val="000000"/>
        </w:rPr>
        <w:t xml:space="preserve">Документът се подписва от представляващия участника или от изрично упълномощено от него лице с пълномощно с нотариална заверка на подписа. </w:t>
      </w:r>
    </w:p>
    <w:p w:rsidR="00FD48FB" w:rsidRPr="00CE33DA" w:rsidRDefault="00FD48FB" w:rsidP="00955785">
      <w:pPr>
        <w:widowControl w:val="0"/>
        <w:autoSpaceDE w:val="0"/>
        <w:autoSpaceDN w:val="0"/>
        <w:adjustRightInd w:val="0"/>
        <w:spacing w:before="120" w:after="120" w:line="240" w:lineRule="auto"/>
        <w:ind w:right="-567"/>
        <w:jc w:val="both"/>
        <w:rPr>
          <w:rFonts w:ascii="Times New Roman" w:hAnsi="Times New Roman" w:cs="Times New Roman"/>
          <w:i/>
          <w:iCs/>
          <w:color w:val="000000"/>
        </w:rPr>
      </w:pPr>
      <w:r w:rsidRPr="00CE33DA">
        <w:rPr>
          <w:rFonts w:ascii="Times New Roman" w:hAnsi="Times New Roman" w:cs="Times New Roman"/>
          <w:i/>
          <w:iCs/>
          <w:color w:val="000000"/>
        </w:rPr>
        <w:t>Когато участникът е обединение, което не е юридическо лице, декларацията се подписва от представителя на  обединението съгласно споразумението за създаване на обединение.</w:t>
      </w:r>
    </w:p>
    <w:p w:rsidR="00FD48FB" w:rsidRPr="00CE33DA" w:rsidRDefault="00FD48FB" w:rsidP="00CE33DA">
      <w:pPr>
        <w:spacing w:after="0" w:line="240" w:lineRule="auto"/>
        <w:rPr>
          <w:rFonts w:ascii="Times New Roman" w:hAnsi="Times New Roman" w:cs="Times New Roman"/>
        </w:rPr>
      </w:pPr>
    </w:p>
    <w:p w:rsidR="00A96447" w:rsidRPr="005D4303" w:rsidRDefault="00A96447" w:rsidP="001369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lang w:val="en-US"/>
        </w:rPr>
      </w:pPr>
    </w:p>
    <w:p w:rsidR="00644D28" w:rsidRPr="00DB599A" w:rsidRDefault="00644D28" w:rsidP="00644D28">
      <w:pPr>
        <w:spacing w:before="240" w:after="60" w:line="240" w:lineRule="auto"/>
        <w:ind w:left="7082"/>
        <w:jc w:val="right"/>
        <w:outlineLvl w:val="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en-US"/>
        </w:rPr>
      </w:pPr>
      <w:r w:rsidRPr="00A9644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en-US"/>
        </w:rPr>
        <w:t xml:space="preserve">Образец № </w:t>
      </w:r>
      <w:r w:rsidR="00955785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en-US"/>
        </w:rPr>
        <w:t>3</w:t>
      </w:r>
    </w:p>
    <w:p w:rsidR="00644D28" w:rsidRPr="00A96447" w:rsidRDefault="00644D28" w:rsidP="00644D28">
      <w:pPr>
        <w:rPr>
          <w:rFonts w:ascii="Book Antiqua" w:eastAsia="Times New Roman" w:hAnsi="Book Antiqua"/>
          <w:lang w:val="ru-RU"/>
        </w:rPr>
      </w:pPr>
    </w:p>
    <w:p w:rsidR="00644D28" w:rsidRPr="00A96447" w:rsidRDefault="00644D28" w:rsidP="00644D28">
      <w:pPr>
        <w:jc w:val="center"/>
        <w:rPr>
          <w:rFonts w:ascii="Book Antiqua" w:eastAsia="Times New Roman" w:hAnsi="Book Antiqua"/>
          <w:b/>
          <w:bCs/>
          <w:kern w:val="20"/>
          <w:sz w:val="24"/>
          <w:szCs w:val="24"/>
        </w:rPr>
      </w:pPr>
      <w:r w:rsidRPr="00A96447">
        <w:rPr>
          <w:rFonts w:ascii="Book Antiqua" w:eastAsia="Times New Roman" w:hAnsi="Book Antiqua"/>
          <w:b/>
          <w:bCs/>
          <w:kern w:val="20"/>
          <w:sz w:val="24"/>
          <w:szCs w:val="24"/>
        </w:rPr>
        <w:t xml:space="preserve">ДЕКЛАРАЦИЯ </w:t>
      </w:r>
    </w:p>
    <w:p w:rsidR="00644D28" w:rsidRPr="00A96447" w:rsidRDefault="00644D28" w:rsidP="00644D28">
      <w:pPr>
        <w:jc w:val="center"/>
        <w:rPr>
          <w:rFonts w:ascii="Book Antiqua" w:eastAsia="Times New Roman" w:hAnsi="Book Antiqua"/>
          <w:b/>
          <w:bCs/>
          <w:kern w:val="20"/>
          <w:sz w:val="24"/>
          <w:szCs w:val="24"/>
        </w:rPr>
      </w:pPr>
      <w:r w:rsidRPr="00A96447">
        <w:rPr>
          <w:rFonts w:ascii="Book Antiqua" w:eastAsia="Times New Roman" w:hAnsi="Book Antiqua"/>
          <w:b/>
          <w:bCs/>
          <w:kern w:val="20"/>
          <w:sz w:val="24"/>
          <w:szCs w:val="24"/>
        </w:rPr>
        <w:t>за конфиденциалност по по чл. 102, ал. 1 от ЗОП</w:t>
      </w:r>
    </w:p>
    <w:p w:rsidR="00644D28" w:rsidRPr="00A96447" w:rsidRDefault="00644D28" w:rsidP="00644D28">
      <w:pPr>
        <w:jc w:val="center"/>
        <w:rPr>
          <w:rFonts w:ascii="Book Antiqua" w:eastAsia="Times New Roman" w:hAnsi="Book Antiqua"/>
          <w:b/>
          <w:bCs/>
          <w:kern w:val="20"/>
          <w:sz w:val="24"/>
          <w:szCs w:val="24"/>
        </w:rPr>
      </w:pPr>
    </w:p>
    <w:p w:rsidR="00644D28" w:rsidRPr="00A96447" w:rsidRDefault="00644D28" w:rsidP="00644D28">
      <w:pPr>
        <w:jc w:val="center"/>
        <w:rPr>
          <w:rFonts w:ascii="Times New Roman" w:eastAsia="Times New Roman" w:hAnsi="Times New Roman" w:cs="Times New Roman"/>
          <w:b/>
          <w:bCs/>
          <w:kern w:val="20"/>
          <w:sz w:val="28"/>
          <w:szCs w:val="28"/>
        </w:rPr>
      </w:pPr>
    </w:p>
    <w:p w:rsidR="00644D28" w:rsidRPr="00A96447" w:rsidRDefault="00644D28" w:rsidP="00644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Долуподписаният/ата……………………………………………………………………………………………………………………………………………………………………………</w:t>
      </w:r>
    </w:p>
    <w:p w:rsidR="00644D28" w:rsidRPr="00A96447" w:rsidRDefault="00644D28" w:rsidP="00644D2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(трите имена, ЕГН)</w:t>
      </w:r>
    </w:p>
    <w:p w:rsidR="00644D28" w:rsidRPr="00A96447" w:rsidRDefault="00644D28" w:rsidP="00644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с данни по документ за самоличност: ……………………………………………………….</w:t>
      </w:r>
    </w:p>
    <w:p w:rsidR="00644D28" w:rsidRPr="00A96447" w:rsidRDefault="00644D28" w:rsidP="00644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………………………………………………………………………………………………….,</w:t>
      </w:r>
    </w:p>
    <w:p w:rsidR="00644D28" w:rsidRPr="00A96447" w:rsidRDefault="00644D28" w:rsidP="00644D2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(номер на лична карта; дата, орган и място на издаване)</w:t>
      </w:r>
    </w:p>
    <w:p w:rsidR="00644D28" w:rsidRPr="00A96447" w:rsidRDefault="00644D28" w:rsidP="00644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в качеството ми на ……………………………………………………………………………</w:t>
      </w:r>
    </w:p>
    <w:p w:rsidR="00644D28" w:rsidRPr="00A96447" w:rsidRDefault="00644D28" w:rsidP="00644D2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(длъжност)</w:t>
      </w:r>
    </w:p>
    <w:p w:rsidR="00644D28" w:rsidRPr="00A96447" w:rsidRDefault="00644D28" w:rsidP="00644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 xml:space="preserve">на ……………………………………………………………………………………………., </w:t>
      </w:r>
    </w:p>
    <w:p w:rsidR="00644D28" w:rsidRPr="00A96447" w:rsidRDefault="00644D28" w:rsidP="00644D2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(наименование на участника)</w:t>
      </w:r>
    </w:p>
    <w:p w:rsidR="005D4303" w:rsidRPr="005D4303" w:rsidRDefault="00644D28" w:rsidP="005D4303">
      <w:pPr>
        <w:suppressAutoHyphens/>
        <w:spacing w:after="0" w:line="240" w:lineRule="auto"/>
        <w:ind w:right="-426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 xml:space="preserve">ЕИК/БУЛСТАТ .................................................. – участник в </w:t>
      </w:r>
      <w:r w:rsidR="00711A55">
        <w:rPr>
          <w:rFonts w:ascii="Times New Roman" w:hAnsi="Times New Roman" w:cs="Times New Roman"/>
          <w:sz w:val="24"/>
          <w:szCs w:val="24"/>
          <w:lang w:eastAsia="en-US"/>
        </w:rPr>
        <w:t>публично състезание</w:t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 xml:space="preserve"> за възлагане на обществена поръчка с предмет: 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„Избор на изпълнител за изпълнение на 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val="ru-RU" w:eastAsia="ar-SA"/>
        </w:rPr>
        <w:t xml:space="preserve"> СМР 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както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val="ru-RU" w:eastAsia="ar-SA"/>
        </w:rPr>
        <w:t xml:space="preserve"> 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следва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val="ru-RU" w:eastAsia="ar-SA"/>
        </w:rPr>
        <w:t>:</w:t>
      </w:r>
      <w:r w:rsidR="005D4303">
        <w:rPr>
          <w:rFonts w:ascii="Times New Roman" w:hAnsi="Times New Roman" w:cs="Times New Roman"/>
          <w:b/>
          <w:bCs/>
          <w:sz w:val="24"/>
          <w:szCs w:val="24"/>
          <w:lang w:val="ru-RU" w:eastAsia="ar-SA"/>
        </w:rPr>
        <w:t xml:space="preserve"> 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val="ru-RU" w:eastAsia="ar-SA"/>
        </w:rPr>
        <w:t>В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тори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val="ru-RU" w:eastAsia="ar-SA"/>
        </w:rPr>
        <w:t xml:space="preserve"> </w:t>
      </w:r>
      <w:proofErr w:type="spellStart"/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val="ru-RU" w:eastAsia="ar-SA"/>
        </w:rPr>
        <w:t>етап</w:t>
      </w:r>
      <w:proofErr w:type="spellEnd"/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val="ru-RU" w:eastAsia="ar-SA"/>
        </w:rPr>
        <w:t>: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„Реконструкция на водопровод по ул. „Черни връх“ от  кръстовището с ул. „Равно поле“ /о.т.243/ до кръстовището  с ул. „.Въча“ /о.т.358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val="en-US" w:eastAsia="ar-SA"/>
        </w:rPr>
        <w:t>/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“;</w:t>
      </w:r>
      <w:r w:rsidR="005D4303" w:rsidRPr="005D4303">
        <w:rPr>
          <w:rFonts w:ascii="Times New Roman" w:hAnsi="Times New Roman" w:cs="Times New Roman"/>
          <w:b/>
          <w:bCs/>
          <w:sz w:val="24"/>
          <w:szCs w:val="24"/>
          <w:lang w:val="en-US" w:eastAsia="ar-SA"/>
        </w:rPr>
        <w:t xml:space="preserve"> </w:t>
      </w:r>
    </w:p>
    <w:p w:rsidR="00644D28" w:rsidRPr="00A96447" w:rsidRDefault="005D4303" w:rsidP="005D4303">
      <w:pPr>
        <w:suppressAutoHyphens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03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Трети етап: „Реконструкция на водопровод по ул. „Възраждане“ от кръстовището с ул. „Добруджа“/ о.т.125/ до края /о.т.88/“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; </w:t>
      </w:r>
      <w:r w:rsidR="00644D28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</w:t>
      </w:r>
      <w:r w:rsidR="00644D28" w:rsidRPr="00A96447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 проект  „Реконструкция на водопровод по ул. „Черни връх“ от кръстовището с ул. „Равно поле“ /о.т.243/ до кръстовището с ул „Въча“ /о.т.358/, по ул. „Възраждане“ от кръстовището с ул. „Добруджа“/ о.т.125/ до края /о.т.88/, по  ул. „Добруджа“ от кръстовището на ул. „Възраждане“ /о.т.125/ до края /о.т.330/, гр. Шабла,  общ. Шабла“</w:t>
      </w:r>
    </w:p>
    <w:p w:rsidR="00644D28" w:rsidRPr="00A96447" w:rsidRDefault="00644D28" w:rsidP="00644D2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A9644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ДЕКЛАРИРАМ:</w:t>
      </w:r>
    </w:p>
    <w:p w:rsidR="00644D28" w:rsidRPr="00A96447" w:rsidRDefault="00644D28" w:rsidP="00955785">
      <w:pPr>
        <w:ind w:right="-567"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96447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A96447">
        <w:rPr>
          <w:rFonts w:ascii="Times New Roman" w:eastAsia="Times New Roman" w:hAnsi="Times New Roman" w:cs="Times New Roman"/>
          <w:sz w:val="24"/>
          <w:szCs w:val="24"/>
        </w:rPr>
        <w:t xml:space="preserve"> Информацията, съдържаща се в ……………………………………. </w:t>
      </w:r>
      <w:r w:rsidRPr="00A96447">
        <w:rPr>
          <w:rFonts w:ascii="Times New Roman" w:eastAsia="Times New Roman" w:hAnsi="Times New Roman" w:cs="Times New Roman"/>
          <w:i/>
          <w:sz w:val="24"/>
          <w:szCs w:val="24"/>
        </w:rPr>
        <w:t xml:space="preserve">(посочват се конкретна част/и от техническото предложение) </w:t>
      </w:r>
      <w:r w:rsidRPr="00A96447">
        <w:rPr>
          <w:rFonts w:ascii="Times New Roman" w:eastAsia="Times New Roman" w:hAnsi="Times New Roman" w:cs="Times New Roman"/>
          <w:sz w:val="24"/>
          <w:szCs w:val="24"/>
        </w:rPr>
        <w:t>от техническото ни предложение да се счита за конфиденциална, тъй като съдържа технически и/или търговски тайни (</w:t>
      </w:r>
      <w:r w:rsidRPr="00A96447">
        <w:rPr>
          <w:rFonts w:ascii="Times New Roman" w:eastAsia="Times New Roman" w:hAnsi="Times New Roman" w:cs="Times New Roman"/>
          <w:b/>
          <w:i/>
          <w:sz w:val="24"/>
          <w:szCs w:val="24"/>
        </w:rPr>
        <w:t>(вярното се подчертава).</w:t>
      </w:r>
    </w:p>
    <w:p w:rsidR="00644D28" w:rsidRPr="00A96447" w:rsidRDefault="00644D28" w:rsidP="00955785">
      <w:pPr>
        <w:ind w:right="-56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447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A96447">
        <w:rPr>
          <w:rFonts w:ascii="Times New Roman" w:eastAsia="Times New Roman" w:hAnsi="Times New Roman" w:cs="Times New Roman"/>
          <w:sz w:val="24"/>
          <w:szCs w:val="24"/>
        </w:rPr>
        <w:t>Не бихме желали информацията по т.1 да бъде разкривана от възложителя, освен в предвидените от закона случаи.</w:t>
      </w: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031"/>
        <w:gridCol w:w="3955"/>
      </w:tblGrid>
      <w:tr w:rsidR="00644D28" w:rsidRPr="00A96447" w:rsidTr="005D4303">
        <w:trPr>
          <w:jc w:val="right"/>
        </w:trPr>
        <w:tc>
          <w:tcPr>
            <w:tcW w:w="2524" w:type="pct"/>
          </w:tcPr>
          <w:p w:rsidR="00644D28" w:rsidRPr="00A96447" w:rsidRDefault="00644D28" w:rsidP="005D430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644D28" w:rsidRPr="00A96447" w:rsidRDefault="00644D28" w:rsidP="005D43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644D28" w:rsidRPr="00A96447" w:rsidTr="005D4303">
        <w:trPr>
          <w:jc w:val="right"/>
        </w:trPr>
        <w:tc>
          <w:tcPr>
            <w:tcW w:w="2524" w:type="pct"/>
          </w:tcPr>
          <w:p w:rsidR="00644D28" w:rsidRPr="00A96447" w:rsidRDefault="00644D28" w:rsidP="005D430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644D28" w:rsidRPr="00A96447" w:rsidRDefault="00644D28" w:rsidP="005D43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644D28" w:rsidRPr="00A96447" w:rsidTr="005D4303">
        <w:trPr>
          <w:jc w:val="right"/>
        </w:trPr>
        <w:tc>
          <w:tcPr>
            <w:tcW w:w="2524" w:type="pct"/>
          </w:tcPr>
          <w:p w:rsidR="00644D28" w:rsidRPr="00A96447" w:rsidRDefault="00644D28" w:rsidP="005D430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644D28" w:rsidRPr="00A96447" w:rsidRDefault="00644D28" w:rsidP="005D43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644D28" w:rsidRPr="00A96447" w:rsidTr="005D4303">
        <w:trPr>
          <w:jc w:val="right"/>
        </w:trPr>
        <w:tc>
          <w:tcPr>
            <w:tcW w:w="2524" w:type="pct"/>
          </w:tcPr>
          <w:p w:rsidR="00644D28" w:rsidRPr="00A96447" w:rsidRDefault="00644D28" w:rsidP="005D430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644D28" w:rsidRPr="00A96447" w:rsidRDefault="00644D28" w:rsidP="005D43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644D28" w:rsidRPr="00A96447" w:rsidRDefault="00644D28" w:rsidP="00644D28">
      <w:pPr>
        <w:shd w:val="clear" w:color="auto" w:fill="FFFFFF"/>
        <w:tabs>
          <w:tab w:val="left" w:leader="dot" w:pos="3902"/>
          <w:tab w:val="left" w:pos="5040"/>
        </w:tabs>
        <w:spacing w:before="307"/>
        <w:ind w:left="754"/>
        <w:rPr>
          <w:rFonts w:ascii="Times New Roman" w:eastAsia="Times New Roman" w:hAnsi="Times New Roman" w:cs="Times New Roman"/>
          <w:spacing w:val="-9"/>
          <w:sz w:val="24"/>
          <w:szCs w:val="24"/>
        </w:rPr>
      </w:pPr>
      <w:r w:rsidRPr="00A96447">
        <w:rPr>
          <w:rFonts w:ascii="Book Antiqua" w:eastAsia="Times New Roman" w:hAnsi="Book Antiqua"/>
          <w:b/>
          <w:i/>
          <w:u w:val="single"/>
        </w:rPr>
        <w:t>Забележка:</w:t>
      </w:r>
    </w:p>
    <w:p w:rsidR="00644D28" w:rsidRPr="00A96447" w:rsidRDefault="00644D28" w:rsidP="00955785">
      <w:pPr>
        <w:tabs>
          <w:tab w:val="num" w:pos="720"/>
        </w:tabs>
        <w:spacing w:line="240" w:lineRule="exact"/>
        <w:ind w:right="-567"/>
        <w:jc w:val="both"/>
        <w:rPr>
          <w:rFonts w:ascii="Book Antiqua" w:eastAsia="Times New Roman" w:hAnsi="Book Antiqua"/>
          <w:i/>
        </w:rPr>
      </w:pPr>
      <w:r w:rsidRPr="00A96447">
        <w:rPr>
          <w:rFonts w:ascii="Book Antiqua" w:eastAsia="Times New Roman" w:hAnsi="Book Antiqua"/>
          <w:i/>
        </w:rPr>
        <w:tab/>
        <w:t>Декларацията по по чл. 102, ал. 1 от ЗОП</w:t>
      </w:r>
      <w:r w:rsidRPr="00A96447">
        <w:rPr>
          <w:rFonts w:ascii="Book Antiqua" w:eastAsia="Times New Roman" w:hAnsi="Book Antiqua"/>
          <w:i/>
          <w:lang w:val="ru-RU"/>
        </w:rPr>
        <w:t xml:space="preserve">, </w:t>
      </w:r>
      <w:r w:rsidRPr="00A96447">
        <w:rPr>
          <w:rFonts w:ascii="Book Antiqua" w:eastAsia="Times New Roman" w:hAnsi="Book Antiqua"/>
          <w:i/>
        </w:rPr>
        <w:t xml:space="preserve">не е задължителна част от офертата, като същата се представя по преценка на всеки участник и при наличие на основания за това. </w:t>
      </w:r>
    </w:p>
    <w:p w:rsidR="00A96447" w:rsidRPr="00644D28" w:rsidRDefault="00A96447" w:rsidP="001369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A96447" w:rsidRPr="00DB599A" w:rsidRDefault="00A96447" w:rsidP="00A96447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ar-SA"/>
        </w:rPr>
      </w:pPr>
      <w:r w:rsidRPr="00A9644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Образец № </w:t>
      </w:r>
      <w:r w:rsidR="00955785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ar-SA"/>
        </w:rPr>
        <w:t>4</w:t>
      </w:r>
    </w:p>
    <w:p w:rsidR="00A96447" w:rsidRPr="00A96447" w:rsidRDefault="00A96447" w:rsidP="00A96447">
      <w:pPr>
        <w:shd w:val="clear" w:color="auto" w:fill="FFFFFF"/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96447" w:rsidRPr="00A96447" w:rsidRDefault="00A96447" w:rsidP="00A96447">
      <w:pPr>
        <w:shd w:val="clear" w:color="auto" w:fill="FFFFFF"/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96447" w:rsidRPr="00A96447" w:rsidRDefault="00A96447" w:rsidP="00A96447">
      <w:pPr>
        <w:shd w:val="clear" w:color="auto" w:fill="FFFFFF"/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9644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ДЕКЛАРАЦИЯ</w:t>
      </w:r>
    </w:p>
    <w:p w:rsidR="00A96447" w:rsidRPr="00A96447" w:rsidRDefault="00A96447" w:rsidP="00A964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9644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 съгласие с клаузите на приложения проект на договор </w:t>
      </w:r>
    </w:p>
    <w:p w:rsidR="00A96447" w:rsidRPr="00A96447" w:rsidRDefault="00A96447" w:rsidP="00A964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Долуподписаният/ата……………………………………………………………………………………………………………………………………………………………………………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(трите имена, ЕГН)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с данни по документ за самоличност: ……………………………………………………….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………………………………………………………………………………………………….,</w:t>
      </w:r>
    </w:p>
    <w:p w:rsidR="00A96447" w:rsidRPr="00A96447" w:rsidRDefault="00A96447" w:rsidP="00A9644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(номер на лична карта; дата, орган и място на издаване)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в качеството ми на ……………………………………………………………………………</w:t>
      </w:r>
    </w:p>
    <w:p w:rsidR="00A96447" w:rsidRPr="00A96447" w:rsidRDefault="00A96447" w:rsidP="00A9644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(длъжност)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 xml:space="preserve">на ……………………………………………………………………………………………., </w:t>
      </w:r>
    </w:p>
    <w:p w:rsidR="00A96447" w:rsidRPr="00A96447" w:rsidRDefault="00A96447" w:rsidP="00A9644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(наименование на участника)</w:t>
      </w:r>
    </w:p>
    <w:p w:rsidR="005D4303" w:rsidRPr="005D4303" w:rsidRDefault="00A96447" w:rsidP="00955785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 xml:space="preserve">ЕИК/БУЛСТАТ .................................................. – участник в </w:t>
      </w:r>
      <w:r w:rsidR="00711A55">
        <w:rPr>
          <w:rFonts w:ascii="Times New Roman" w:hAnsi="Times New Roman" w:cs="Times New Roman"/>
          <w:sz w:val="24"/>
          <w:szCs w:val="24"/>
          <w:lang w:eastAsia="en-US"/>
        </w:rPr>
        <w:t>публично състезание</w:t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 xml:space="preserve"> за възлагане на обществена поръчка с предмет: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„Избор на изпълнител за изпълнение на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 xml:space="preserve"> СМР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както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 xml:space="preserve">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следва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>: В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тори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 xml:space="preserve"> </w:t>
      </w:r>
      <w:proofErr w:type="spellStart"/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>етап</w:t>
      </w:r>
      <w:proofErr w:type="spellEnd"/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>: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„Реконструкция на водопровод по ул. „Черни връх“ от  кръстовището с ул. „Равно поле“ /о.т.243/ до кръстовището  с ул. „.Въча“ /о.т.358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/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“;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 xml:space="preserve">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Трети етап: „Реконструкция на водопровод по ул. „Възраждане“ от кръстовището с ул. „Добруджа“/ о.т.125/ до края /о.т.88/“; по проект  „Реконструкция на водопровод по ул. „Черни връх“ от кръстовището с ул. „Равно поле“ /о.т.243/ до кръстовището с </w:t>
      </w:r>
      <w:proofErr w:type="spellStart"/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ул</w:t>
      </w:r>
      <w:proofErr w:type="spellEnd"/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„Въча“ /о.т.358/, по ул. „Възраждане“ от кръстовището с ул. „Добруджа“/ о.т.125/ до края /о.т.88/, по  ул. „Добруджа“ от кръстовището на ул. „Възраждане“ /о.т.125/ до края /о.т.330/, гр. Шабла,  общ. Шабла“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9644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 Е К Л А Р И Р А М, ЧЕ:</w:t>
      </w:r>
    </w:p>
    <w:p w:rsidR="00A96447" w:rsidRPr="00A96447" w:rsidRDefault="00A96447" w:rsidP="00A964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96447" w:rsidRPr="00A96447" w:rsidRDefault="00A96447" w:rsidP="00955785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Запознат съм с проекта на договор за възлагане на обществена поръчка и съм съгласен с клаузите в него, като ги приемам без възражения. </w:t>
      </w:r>
    </w:p>
    <w:p w:rsidR="00A96447" w:rsidRPr="00A96447" w:rsidRDefault="00A96447" w:rsidP="00A96447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031"/>
        <w:gridCol w:w="3955"/>
      </w:tblGrid>
      <w:tr w:rsidR="00A96447" w:rsidRPr="00A96447" w:rsidTr="005D4303">
        <w:trPr>
          <w:jc w:val="right"/>
        </w:trPr>
        <w:tc>
          <w:tcPr>
            <w:tcW w:w="2524" w:type="pct"/>
          </w:tcPr>
          <w:p w:rsidR="00A96447" w:rsidRPr="00A96447" w:rsidRDefault="00A96447" w:rsidP="00A96447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A96447" w:rsidRPr="00A96447" w:rsidRDefault="00A96447" w:rsidP="00A9644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A96447" w:rsidRPr="00A96447" w:rsidTr="005D4303">
        <w:trPr>
          <w:jc w:val="right"/>
        </w:trPr>
        <w:tc>
          <w:tcPr>
            <w:tcW w:w="2524" w:type="pct"/>
          </w:tcPr>
          <w:p w:rsidR="00A96447" w:rsidRPr="00A96447" w:rsidRDefault="00A96447" w:rsidP="00A96447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A96447" w:rsidRPr="00A96447" w:rsidRDefault="00A96447" w:rsidP="00A9644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A96447" w:rsidRPr="00A96447" w:rsidTr="005D4303">
        <w:trPr>
          <w:jc w:val="right"/>
        </w:trPr>
        <w:tc>
          <w:tcPr>
            <w:tcW w:w="2524" w:type="pct"/>
          </w:tcPr>
          <w:p w:rsidR="00A96447" w:rsidRPr="00A96447" w:rsidRDefault="00A96447" w:rsidP="00A96447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A96447" w:rsidRPr="00A96447" w:rsidRDefault="00A96447" w:rsidP="00A9644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A96447" w:rsidRPr="00A96447" w:rsidTr="005D4303">
        <w:trPr>
          <w:jc w:val="right"/>
        </w:trPr>
        <w:tc>
          <w:tcPr>
            <w:tcW w:w="2524" w:type="pct"/>
          </w:tcPr>
          <w:p w:rsidR="00A96447" w:rsidRPr="00A96447" w:rsidRDefault="00A96447" w:rsidP="00A96447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A96447" w:rsidRPr="00A96447" w:rsidRDefault="00A96447" w:rsidP="00A9644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A96447" w:rsidRPr="00A96447" w:rsidRDefault="00A96447" w:rsidP="00A96447">
      <w:pPr>
        <w:rPr>
          <w:rFonts w:cs="Times New Roman"/>
          <w:lang w:val="en-US"/>
        </w:rPr>
      </w:pPr>
    </w:p>
    <w:p w:rsidR="00A96447" w:rsidRPr="00A96447" w:rsidRDefault="00A96447" w:rsidP="00A96447">
      <w:pPr>
        <w:rPr>
          <w:rFonts w:cs="Times New Roman"/>
          <w:lang w:val="en-US"/>
        </w:rPr>
      </w:pPr>
    </w:p>
    <w:p w:rsidR="00A96447" w:rsidRPr="00A96447" w:rsidRDefault="00A96447" w:rsidP="00A96447">
      <w:pPr>
        <w:rPr>
          <w:rFonts w:cs="Times New Roman"/>
          <w:lang w:val="en-US"/>
        </w:rPr>
      </w:pPr>
    </w:p>
    <w:p w:rsidR="00A96447" w:rsidRDefault="00A96447" w:rsidP="00A96447">
      <w:pPr>
        <w:rPr>
          <w:rFonts w:cs="Times New Roman"/>
        </w:rPr>
      </w:pPr>
    </w:p>
    <w:p w:rsidR="00955785" w:rsidRPr="00A96447" w:rsidRDefault="00955785" w:rsidP="00A96447">
      <w:pPr>
        <w:rPr>
          <w:rFonts w:cs="Times New Roman"/>
        </w:rPr>
      </w:pPr>
    </w:p>
    <w:p w:rsidR="00A96447" w:rsidRPr="00955785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A9644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 xml:space="preserve">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</w:t>
      </w:r>
      <w:r w:rsidRPr="00A9644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Образец № </w:t>
      </w:r>
      <w:r w:rsidR="0095578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5</w:t>
      </w:r>
    </w:p>
    <w:p w:rsidR="00A96447" w:rsidRPr="00A96447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96447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ДЕКЛАРАЦИЯ</w:t>
      </w:r>
    </w:p>
    <w:p w:rsidR="00A96447" w:rsidRPr="00A96447" w:rsidRDefault="00A96447" w:rsidP="00A96447">
      <w:pPr>
        <w:suppressAutoHyphens/>
        <w:spacing w:after="0" w:line="240" w:lineRule="auto"/>
        <w:ind w:left="696" w:firstLine="72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9644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за срок на валидност на офертата</w:t>
      </w:r>
    </w:p>
    <w:p w:rsidR="00A96447" w:rsidRPr="00A96447" w:rsidRDefault="00A96447" w:rsidP="00A96447">
      <w:pPr>
        <w:suppressAutoHyphens/>
        <w:spacing w:after="0" w:line="240" w:lineRule="auto"/>
        <w:ind w:left="696" w:firstLine="72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Долуподписаният/ата……………………………………………………………………………………………………………………………………………………………………………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(трите имена, ЕГН)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с данни по документ за самоличност: ……………………………………………………….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………………………………………………………………………………………………….,</w:t>
      </w:r>
    </w:p>
    <w:p w:rsidR="00A96447" w:rsidRPr="00A96447" w:rsidRDefault="00A96447" w:rsidP="00A9644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(номер на лична карта; дата, орган и място на издаване)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>в качеството ми на ……………………………………………………………………………</w:t>
      </w:r>
    </w:p>
    <w:p w:rsidR="00A96447" w:rsidRPr="00A96447" w:rsidRDefault="00A96447" w:rsidP="00A9644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(длъжност)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 xml:space="preserve">на ……………………………………………………………………………………………., </w:t>
      </w:r>
    </w:p>
    <w:p w:rsidR="00A96447" w:rsidRPr="00A96447" w:rsidRDefault="00A96447" w:rsidP="00A9644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>(наименование на участника)</w:t>
      </w:r>
    </w:p>
    <w:p w:rsidR="005D4303" w:rsidRPr="005D4303" w:rsidRDefault="00A96447" w:rsidP="005D43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sz w:val="24"/>
          <w:szCs w:val="24"/>
          <w:lang w:eastAsia="en-US"/>
        </w:rPr>
        <w:t xml:space="preserve">ЕИК/БУЛСТАТ .................................................. – участник в </w:t>
      </w:r>
      <w:r w:rsidR="00711A55">
        <w:rPr>
          <w:rFonts w:ascii="Times New Roman" w:hAnsi="Times New Roman" w:cs="Times New Roman"/>
          <w:sz w:val="24"/>
          <w:szCs w:val="24"/>
          <w:lang w:eastAsia="en-US"/>
        </w:rPr>
        <w:t>публично състезание</w:t>
      </w:r>
      <w:r w:rsidRPr="00A96447">
        <w:rPr>
          <w:rFonts w:ascii="Times New Roman" w:hAnsi="Times New Roman" w:cs="Times New Roman"/>
          <w:sz w:val="24"/>
          <w:szCs w:val="24"/>
          <w:lang w:eastAsia="en-US"/>
        </w:rPr>
        <w:t xml:space="preserve"> за възлагане на обществена поръчка с предмет: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„Избор на изпълнител за изпълнение на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 xml:space="preserve"> СМР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както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 xml:space="preserve">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следва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>: В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тори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 xml:space="preserve"> </w:t>
      </w:r>
      <w:proofErr w:type="spellStart"/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>етап</w:t>
      </w:r>
      <w:proofErr w:type="spellEnd"/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>: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„Реконструкция на водопровод по ул. „Черни връх“ от  кръстовището с ул. „Равно поле“ /о.т.243/ до кръстовището  с ул. „.Въча“ /о.т.358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/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“;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 xml:space="preserve"> </w:t>
      </w:r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Трети етап: „Реконструкция на водопровод по ул. „Възраждане“ от кръстовището с ул. „Добруджа“/ о.т.125/ до края /о.т.88/“; по проект  „Реконструкция на водопровод по ул. „Черни връх“ от кръстовището с ул. „Равно поле“ /о.т.243/ до кръстовището с </w:t>
      </w:r>
      <w:proofErr w:type="spellStart"/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ул</w:t>
      </w:r>
      <w:proofErr w:type="spellEnd"/>
      <w:r w:rsidR="005D4303" w:rsidRPr="005D430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„Въча“ /о.т.358/, по ул. „Възраждане“ от кръстовището с ул. „Добруджа“/ о.т.125/ до края /о.т.88/, по  ул. „Добруджа“ от кръстовището на ул. „Възраждане“ /о.т.125/ до края /о.т.330/, гр. Шабла,  общ. Шабла“</w:t>
      </w:r>
    </w:p>
    <w:p w:rsidR="00A96447" w:rsidRPr="00A96447" w:rsidRDefault="00A96447" w:rsidP="00A964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keepNext/>
        <w:suppressAutoHyphens/>
        <w:spacing w:after="0" w:line="240" w:lineRule="auto"/>
        <w:ind w:right="35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9644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ДЕКЛАРИРАМ:</w:t>
      </w:r>
    </w:p>
    <w:p w:rsidR="00A96447" w:rsidRPr="00A96447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</w:pPr>
      <w:proofErr w:type="spellStart"/>
      <w:r w:rsidRPr="00A96447"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  <w:t>Срокът</w:t>
      </w:r>
      <w:proofErr w:type="spellEnd"/>
      <w:r w:rsidRPr="00A96447"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  <w:t xml:space="preserve"> на </w:t>
      </w:r>
      <w:proofErr w:type="spellStart"/>
      <w:r w:rsidRPr="00A96447"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  <w:t>валидност</w:t>
      </w:r>
      <w:proofErr w:type="spellEnd"/>
      <w:r w:rsidRPr="00A96447"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  <w:t xml:space="preserve"> на офертата е</w:t>
      </w:r>
      <w:proofErr w:type="gramStart"/>
      <w:r w:rsidRPr="00A96447"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  <w:t xml:space="preserve"> ......... (.............) </w:t>
      </w:r>
      <w:proofErr w:type="spellStart"/>
      <w:proofErr w:type="gramEnd"/>
      <w:r w:rsidRPr="00A96447"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  <w:t>месеца</w:t>
      </w:r>
      <w:proofErr w:type="spellEnd"/>
      <w:r w:rsidRPr="00A96447"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  <w:t xml:space="preserve">, считано от </w:t>
      </w:r>
      <w:proofErr w:type="spellStart"/>
      <w:r w:rsidRPr="00A96447"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  <w:t>крайния</w:t>
      </w:r>
      <w:proofErr w:type="spellEnd"/>
      <w:r w:rsidRPr="00A96447">
        <w:rPr>
          <w:rFonts w:ascii="Times New Roman" w:eastAsia="Times New Roman" w:hAnsi="Times New Roman" w:cs="Times New Roman"/>
          <w:sz w:val="24"/>
          <w:szCs w:val="24"/>
          <w:lang w:val="ru-RU" w:eastAsia="en-US"/>
        </w:rPr>
        <w:t xml:space="preserve"> срок за получаване на оферти.</w:t>
      </w:r>
    </w:p>
    <w:p w:rsidR="00A96447" w:rsidRPr="00A96447" w:rsidRDefault="00A96447" w:rsidP="00A96447">
      <w:pPr>
        <w:ind w:firstLine="720"/>
        <w:jc w:val="both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A96447">
        <w:rPr>
          <w:rFonts w:ascii="Times New Roman" w:hAnsi="Times New Roman" w:cs="Times New Roman"/>
          <w:b/>
          <w:i/>
          <w:sz w:val="24"/>
          <w:szCs w:val="24"/>
          <w:lang w:eastAsia="en-US"/>
        </w:rPr>
        <w:t>Забележка:</w:t>
      </w: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 Срокът на валидност на офертата не може да бъде по-малък от </w:t>
      </w:r>
      <w:r w:rsidR="004700F8">
        <w:rPr>
          <w:rFonts w:ascii="Times New Roman" w:hAnsi="Times New Roman" w:cs="Times New Roman"/>
          <w:i/>
          <w:sz w:val="24"/>
          <w:szCs w:val="24"/>
          <w:lang w:eastAsia="en-US"/>
        </w:rPr>
        <w:t>6</w:t>
      </w: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 (</w:t>
      </w:r>
      <w:r w:rsidR="004700F8">
        <w:rPr>
          <w:rFonts w:ascii="Times New Roman" w:hAnsi="Times New Roman" w:cs="Times New Roman"/>
          <w:i/>
          <w:sz w:val="24"/>
          <w:szCs w:val="24"/>
          <w:lang w:eastAsia="en-US"/>
        </w:rPr>
        <w:t>шест</w:t>
      </w: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) </w:t>
      </w:r>
      <w:r w:rsidR="004700F8">
        <w:rPr>
          <w:rFonts w:ascii="Times New Roman" w:hAnsi="Times New Roman" w:cs="Times New Roman"/>
          <w:i/>
          <w:sz w:val="24"/>
          <w:szCs w:val="24"/>
          <w:lang w:eastAsia="en-US"/>
        </w:rPr>
        <w:t>месеца</w:t>
      </w:r>
      <w:r w:rsidRPr="00A96447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 , считано от крайния срок за получаване на оферти.</w:t>
      </w:r>
    </w:p>
    <w:p w:rsidR="00A96447" w:rsidRPr="00A96447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96447" w:rsidRPr="00A96447" w:rsidRDefault="00A96447" w:rsidP="00A9644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031"/>
        <w:gridCol w:w="3955"/>
      </w:tblGrid>
      <w:tr w:rsidR="00A96447" w:rsidRPr="00A96447" w:rsidTr="005D4303">
        <w:trPr>
          <w:jc w:val="right"/>
        </w:trPr>
        <w:tc>
          <w:tcPr>
            <w:tcW w:w="2524" w:type="pct"/>
          </w:tcPr>
          <w:p w:rsidR="00A96447" w:rsidRPr="00A96447" w:rsidRDefault="00A96447" w:rsidP="00A96447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A96447" w:rsidRPr="00A96447" w:rsidRDefault="00A96447" w:rsidP="00A9644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A96447" w:rsidRPr="00A96447" w:rsidTr="005D4303">
        <w:trPr>
          <w:jc w:val="right"/>
        </w:trPr>
        <w:tc>
          <w:tcPr>
            <w:tcW w:w="2524" w:type="pct"/>
          </w:tcPr>
          <w:p w:rsidR="00A96447" w:rsidRPr="00A96447" w:rsidRDefault="00A96447" w:rsidP="00A96447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A96447" w:rsidRPr="00A96447" w:rsidRDefault="00A96447" w:rsidP="00A9644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A96447" w:rsidRPr="00A96447" w:rsidTr="005D4303">
        <w:trPr>
          <w:jc w:val="right"/>
        </w:trPr>
        <w:tc>
          <w:tcPr>
            <w:tcW w:w="2524" w:type="pct"/>
          </w:tcPr>
          <w:p w:rsidR="00A96447" w:rsidRPr="00A96447" w:rsidRDefault="00A96447" w:rsidP="00A96447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A96447" w:rsidRPr="00A96447" w:rsidRDefault="00A96447" w:rsidP="00A9644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A96447" w:rsidRPr="00A96447" w:rsidTr="005D4303">
        <w:trPr>
          <w:jc w:val="right"/>
        </w:trPr>
        <w:tc>
          <w:tcPr>
            <w:tcW w:w="2524" w:type="pct"/>
          </w:tcPr>
          <w:p w:rsidR="00A96447" w:rsidRPr="00A96447" w:rsidRDefault="00A96447" w:rsidP="00A96447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A96447" w:rsidRPr="00A96447" w:rsidRDefault="00A96447" w:rsidP="00A9644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644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711A55" w:rsidRDefault="00711A55" w:rsidP="00CB6E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11A55" w:rsidRDefault="00711A55" w:rsidP="00CB6E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11A55" w:rsidRDefault="00711A55" w:rsidP="00CB6E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11A55" w:rsidRDefault="00711A55" w:rsidP="00CB6E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FD48FB" w:rsidRPr="00955785" w:rsidRDefault="00FD48FB" w:rsidP="00CB6E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96447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Образец</w:t>
      </w:r>
      <w:r w:rsidRPr="00A964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9644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№</w:t>
      </w:r>
      <w:r w:rsidR="00A96447" w:rsidRPr="00A9644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557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</w:p>
    <w:p w:rsidR="00FD48FB" w:rsidRPr="00A96447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ind w:left="5760"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A96447" w:rsidRDefault="00FD48FB" w:rsidP="00703C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96447">
        <w:rPr>
          <w:rFonts w:ascii="Times New Roman" w:hAnsi="Times New Roman" w:cs="Times New Roman"/>
          <w:b/>
          <w:bCs/>
          <w:sz w:val="24"/>
          <w:szCs w:val="24"/>
        </w:rPr>
        <w:t>ДО:</w:t>
      </w:r>
    </w:p>
    <w:p w:rsidR="00FD48FB" w:rsidRPr="00A96447" w:rsidRDefault="00FD48FB" w:rsidP="00703C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96447">
        <w:rPr>
          <w:rFonts w:ascii="Times New Roman" w:hAnsi="Times New Roman" w:cs="Times New Roman"/>
          <w:b/>
          <w:bCs/>
          <w:sz w:val="24"/>
          <w:szCs w:val="24"/>
        </w:rPr>
        <w:t>ОБЩИНА ШАБЛА</w:t>
      </w:r>
    </w:p>
    <w:p w:rsidR="00FD48FB" w:rsidRPr="00A96447" w:rsidRDefault="00FD48FB" w:rsidP="00703CD9">
      <w:pPr>
        <w:spacing w:after="0" w:line="240" w:lineRule="auto"/>
        <w:ind w:right="-337"/>
        <w:rPr>
          <w:rFonts w:ascii="Times New Roman" w:hAnsi="Times New Roman" w:cs="Times New Roman"/>
          <w:b/>
          <w:bCs/>
          <w:sz w:val="24"/>
          <w:szCs w:val="24"/>
        </w:rPr>
      </w:pPr>
      <w:r w:rsidRPr="00A96447">
        <w:rPr>
          <w:rFonts w:ascii="Times New Roman" w:hAnsi="Times New Roman" w:cs="Times New Roman"/>
          <w:b/>
          <w:bCs/>
          <w:sz w:val="24"/>
          <w:szCs w:val="24"/>
        </w:rPr>
        <w:t>УЛ. “РАВНО ПОЛЕ” № 35</w:t>
      </w:r>
    </w:p>
    <w:p w:rsidR="00FD48FB" w:rsidRPr="00A96447" w:rsidRDefault="00FD48FB" w:rsidP="00CE33D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A96447" w:rsidRDefault="00FD48FB" w:rsidP="00CE33D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B6E65" w:rsidRPr="00A96447" w:rsidRDefault="00CB6E65" w:rsidP="00CE33D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A96447" w:rsidRDefault="00FD48FB" w:rsidP="00CE33D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A96447" w:rsidRDefault="00FD48FB" w:rsidP="00CE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6447">
        <w:rPr>
          <w:rFonts w:ascii="Times New Roman" w:hAnsi="Times New Roman" w:cs="Times New Roman"/>
          <w:b/>
          <w:bCs/>
          <w:sz w:val="24"/>
          <w:szCs w:val="24"/>
        </w:rPr>
        <w:t>ЦЕНОВО ПРЕДЛОЖЕНИЕ</w:t>
      </w:r>
    </w:p>
    <w:p w:rsidR="00FD48FB" w:rsidRPr="00A96447" w:rsidRDefault="00FD48FB" w:rsidP="00CE33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D4303" w:rsidRPr="005D4303" w:rsidRDefault="00FD48FB" w:rsidP="005D430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 w:cs="Times New Roman"/>
          <w:b/>
          <w:bCs/>
        </w:rPr>
      </w:pPr>
      <w:r w:rsidRPr="00A96447">
        <w:rPr>
          <w:rFonts w:ascii="Times New Roman" w:hAnsi="Times New Roman" w:cs="Times New Roman"/>
          <w:sz w:val="24"/>
          <w:szCs w:val="24"/>
        </w:rPr>
        <w:t xml:space="preserve">за участие в </w:t>
      </w:r>
      <w:r w:rsidR="00711A55">
        <w:rPr>
          <w:rFonts w:ascii="Times New Roman" w:hAnsi="Times New Roman" w:cs="Times New Roman"/>
          <w:sz w:val="24"/>
          <w:szCs w:val="24"/>
        </w:rPr>
        <w:t>публично състезание</w:t>
      </w:r>
      <w:r w:rsidRPr="00A96447">
        <w:rPr>
          <w:rFonts w:ascii="Times New Roman" w:hAnsi="Times New Roman" w:cs="Times New Roman"/>
          <w:sz w:val="24"/>
          <w:szCs w:val="24"/>
        </w:rPr>
        <w:t xml:space="preserve"> за възлагане на обществена поръчка</w:t>
      </w:r>
      <w:r w:rsidRPr="00A964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96447">
        <w:rPr>
          <w:rFonts w:ascii="Times New Roman" w:hAnsi="Times New Roman" w:cs="Times New Roman"/>
          <w:sz w:val="24"/>
          <w:szCs w:val="24"/>
        </w:rPr>
        <w:t>с предмет:</w:t>
      </w:r>
      <w:r w:rsidR="00A96447" w:rsidRPr="00A96447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5D4303" w:rsidRPr="005D4303">
        <w:rPr>
          <w:rFonts w:ascii="Times New Roman" w:hAnsi="Times New Roman" w:cs="Times New Roman"/>
          <w:b/>
          <w:bCs/>
        </w:rPr>
        <w:t xml:space="preserve">„Избор на изпълнител за изпълнение на </w:t>
      </w:r>
      <w:r w:rsidR="005D4303" w:rsidRPr="005D4303">
        <w:rPr>
          <w:rFonts w:ascii="Times New Roman" w:hAnsi="Times New Roman" w:cs="Times New Roman"/>
          <w:b/>
          <w:bCs/>
          <w:lang w:val="ru-RU"/>
        </w:rPr>
        <w:t xml:space="preserve"> СМР </w:t>
      </w:r>
      <w:r w:rsidR="005D4303" w:rsidRPr="005D4303">
        <w:rPr>
          <w:rFonts w:ascii="Times New Roman" w:hAnsi="Times New Roman" w:cs="Times New Roman"/>
          <w:b/>
          <w:bCs/>
        </w:rPr>
        <w:t>както</w:t>
      </w:r>
      <w:r w:rsidR="005D4303" w:rsidRPr="005D4303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5D4303" w:rsidRPr="005D4303">
        <w:rPr>
          <w:rFonts w:ascii="Times New Roman" w:hAnsi="Times New Roman" w:cs="Times New Roman"/>
          <w:b/>
          <w:bCs/>
        </w:rPr>
        <w:t>следва</w:t>
      </w:r>
      <w:r w:rsidR="005D4303" w:rsidRPr="005D4303">
        <w:rPr>
          <w:rFonts w:ascii="Times New Roman" w:hAnsi="Times New Roman" w:cs="Times New Roman"/>
          <w:b/>
          <w:bCs/>
          <w:lang w:val="ru-RU"/>
        </w:rPr>
        <w:t>: В</w:t>
      </w:r>
      <w:r w:rsidR="005D4303" w:rsidRPr="005D4303">
        <w:rPr>
          <w:rFonts w:ascii="Times New Roman" w:hAnsi="Times New Roman" w:cs="Times New Roman"/>
          <w:b/>
          <w:bCs/>
        </w:rPr>
        <w:t>тори</w:t>
      </w:r>
      <w:r w:rsidR="005D4303" w:rsidRPr="005D4303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="005D4303" w:rsidRPr="005D4303">
        <w:rPr>
          <w:rFonts w:ascii="Times New Roman" w:hAnsi="Times New Roman" w:cs="Times New Roman"/>
          <w:b/>
          <w:bCs/>
          <w:lang w:val="ru-RU"/>
        </w:rPr>
        <w:t>етап</w:t>
      </w:r>
      <w:proofErr w:type="spellEnd"/>
      <w:r w:rsidR="005D4303" w:rsidRPr="005D4303">
        <w:rPr>
          <w:rFonts w:ascii="Times New Roman" w:hAnsi="Times New Roman" w:cs="Times New Roman"/>
          <w:b/>
          <w:bCs/>
          <w:lang w:val="ru-RU"/>
        </w:rPr>
        <w:t>:</w:t>
      </w:r>
      <w:r w:rsidR="005D4303" w:rsidRPr="005D4303">
        <w:rPr>
          <w:rFonts w:ascii="Times New Roman" w:hAnsi="Times New Roman" w:cs="Times New Roman"/>
          <w:b/>
          <w:bCs/>
        </w:rPr>
        <w:t xml:space="preserve"> „Реконструкция на водопровод по ул. „Черни връх“ от  кръстовището с ул. „Равно поле“ /о.т.243/ до кръстовището  с ул. „.Въча“ /о.т.358</w:t>
      </w:r>
      <w:r w:rsidR="005D4303" w:rsidRPr="005D4303">
        <w:rPr>
          <w:rFonts w:ascii="Times New Roman" w:hAnsi="Times New Roman" w:cs="Times New Roman"/>
          <w:b/>
          <w:bCs/>
          <w:lang w:val="en-US"/>
        </w:rPr>
        <w:t>/</w:t>
      </w:r>
      <w:r w:rsidR="005D4303" w:rsidRPr="005D4303">
        <w:rPr>
          <w:rFonts w:ascii="Times New Roman" w:hAnsi="Times New Roman" w:cs="Times New Roman"/>
          <w:b/>
          <w:bCs/>
        </w:rPr>
        <w:t>“;</w:t>
      </w:r>
      <w:r w:rsidR="005D4303" w:rsidRPr="005D4303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5D4303" w:rsidRPr="005D4303">
        <w:rPr>
          <w:rFonts w:ascii="Times New Roman" w:hAnsi="Times New Roman" w:cs="Times New Roman"/>
          <w:b/>
          <w:bCs/>
        </w:rPr>
        <w:t xml:space="preserve">Трети етап: „Реконструкция на водопровод по ул. „Възраждане“ от кръстовището с ул. „Добруджа“/ о.т.125/ до края /о.т.88/“; по проект  „Реконструкция на водопровод по ул. „Черни връх“ от кръстовището с ул. „Равно поле“ /о.т.243/ до кръстовището с </w:t>
      </w:r>
      <w:proofErr w:type="spellStart"/>
      <w:r w:rsidR="005D4303" w:rsidRPr="005D4303">
        <w:rPr>
          <w:rFonts w:ascii="Times New Roman" w:hAnsi="Times New Roman" w:cs="Times New Roman"/>
          <w:b/>
          <w:bCs/>
        </w:rPr>
        <w:t>ул</w:t>
      </w:r>
      <w:proofErr w:type="spellEnd"/>
      <w:r w:rsidR="005D4303" w:rsidRPr="005D4303">
        <w:rPr>
          <w:rFonts w:ascii="Times New Roman" w:hAnsi="Times New Roman" w:cs="Times New Roman"/>
          <w:b/>
          <w:bCs/>
        </w:rPr>
        <w:t xml:space="preserve"> „Въча“ /о.т.358/, по ул. „Възраждане“ от кръстовището с ул. „Добруджа“/ о.т.125/ до края /о.т.88/, по  ул. „Добруджа“ от кръстовището на ул. „Възраждане“ /о.т.125/ до края /о.т.330/, гр. Шабла,  общ. Шабла“</w:t>
      </w:r>
    </w:p>
    <w:p w:rsidR="00A96447" w:rsidRPr="00A96447" w:rsidRDefault="00A96447" w:rsidP="00A964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5D4303" w:rsidRDefault="00FD48FB" w:rsidP="00955785">
      <w:pPr>
        <w:spacing w:after="0" w:line="240" w:lineRule="auto"/>
        <w:ind w:right="-567"/>
        <w:rPr>
          <w:rFonts w:ascii="Times New Roman" w:hAnsi="Times New Roman" w:cs="Times New Roman"/>
          <w:sz w:val="24"/>
          <w:szCs w:val="24"/>
          <w:lang w:val="en-US"/>
        </w:rPr>
      </w:pPr>
      <w:r w:rsidRPr="00A96447">
        <w:rPr>
          <w:rFonts w:ascii="Times New Roman" w:hAnsi="Times New Roman" w:cs="Times New Roman"/>
          <w:sz w:val="24"/>
          <w:szCs w:val="24"/>
        </w:rPr>
        <w:t>От....................................................................................................</w:t>
      </w:r>
      <w:r w:rsidR="00955785">
        <w:rPr>
          <w:rFonts w:ascii="Times New Roman" w:hAnsi="Times New Roman" w:cs="Times New Roman"/>
          <w:sz w:val="24"/>
          <w:szCs w:val="24"/>
        </w:rPr>
        <w:t>.........</w:t>
      </w:r>
      <w:r w:rsidRPr="00A96447">
        <w:rPr>
          <w:rFonts w:ascii="Times New Roman" w:hAnsi="Times New Roman" w:cs="Times New Roman"/>
          <w:sz w:val="24"/>
          <w:szCs w:val="24"/>
        </w:rPr>
        <w:t>..</w:t>
      </w:r>
      <w:r w:rsidR="00934839" w:rsidRPr="00A96447">
        <w:rPr>
          <w:rFonts w:ascii="Times New Roman" w:hAnsi="Times New Roman" w:cs="Times New Roman"/>
          <w:sz w:val="24"/>
          <w:szCs w:val="24"/>
          <w:lang w:val="ru-RU"/>
        </w:rPr>
        <w:t>......................</w:t>
      </w:r>
      <w:r w:rsidRPr="00A96447">
        <w:rPr>
          <w:rFonts w:ascii="Times New Roman" w:hAnsi="Times New Roman" w:cs="Times New Roman"/>
          <w:sz w:val="24"/>
          <w:szCs w:val="24"/>
        </w:rPr>
        <w:t>....</w:t>
      </w:r>
      <w:r w:rsidR="005D4303">
        <w:rPr>
          <w:rFonts w:ascii="Times New Roman" w:hAnsi="Times New Roman" w:cs="Times New Roman"/>
          <w:sz w:val="24"/>
          <w:szCs w:val="24"/>
        </w:rPr>
        <w:t>..................</w:t>
      </w:r>
    </w:p>
    <w:p w:rsidR="00FD48FB" w:rsidRPr="00A96447" w:rsidRDefault="00FD48FB" w:rsidP="00955785">
      <w:pPr>
        <w:spacing w:after="0" w:line="240" w:lineRule="auto"/>
        <w:ind w:right="-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96447">
        <w:rPr>
          <w:rFonts w:ascii="Times New Roman" w:hAnsi="Times New Roman" w:cs="Times New Roman"/>
          <w:i/>
          <w:iCs/>
          <w:sz w:val="24"/>
          <w:szCs w:val="24"/>
        </w:rPr>
        <w:t>(наименование на участника)</w:t>
      </w:r>
    </w:p>
    <w:p w:rsidR="00FD48FB" w:rsidRPr="00A96447" w:rsidRDefault="00FD48FB" w:rsidP="00955785">
      <w:pPr>
        <w:spacing w:after="0" w:line="240" w:lineRule="auto"/>
        <w:ind w:right="-567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 xml:space="preserve">със седалище и адрес на управление: гр. ......................., ул. ........................................................... , № ......................, тел.: ................................. , факс: ................................., </w:t>
      </w:r>
      <w:proofErr w:type="spellStart"/>
      <w:r w:rsidRPr="00A96447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A96447">
        <w:rPr>
          <w:rFonts w:ascii="Times New Roman" w:hAnsi="Times New Roman" w:cs="Times New Roman"/>
          <w:sz w:val="24"/>
          <w:szCs w:val="24"/>
        </w:rPr>
        <w:t>:..........................., ЕИК ..............</w:t>
      </w:r>
      <w:r w:rsidR="00955785">
        <w:rPr>
          <w:rFonts w:ascii="Times New Roman" w:hAnsi="Times New Roman" w:cs="Times New Roman"/>
          <w:sz w:val="24"/>
          <w:szCs w:val="24"/>
        </w:rPr>
        <w:t>..........</w:t>
      </w:r>
      <w:r w:rsidRPr="00A96447">
        <w:rPr>
          <w:rFonts w:ascii="Times New Roman" w:hAnsi="Times New Roman" w:cs="Times New Roman"/>
          <w:sz w:val="24"/>
          <w:szCs w:val="24"/>
        </w:rPr>
        <w:t>.............., Дата и място на регистрация по ДДС: .......................</w:t>
      </w:r>
      <w:r w:rsidR="00955785">
        <w:rPr>
          <w:rFonts w:ascii="Times New Roman" w:hAnsi="Times New Roman" w:cs="Times New Roman"/>
          <w:sz w:val="24"/>
          <w:szCs w:val="24"/>
        </w:rPr>
        <w:t>.......</w:t>
      </w:r>
      <w:r w:rsidRPr="00A96447">
        <w:rPr>
          <w:rFonts w:ascii="Times New Roman" w:hAnsi="Times New Roman" w:cs="Times New Roman"/>
          <w:sz w:val="24"/>
          <w:szCs w:val="24"/>
        </w:rPr>
        <w:t>..............., представлявано от ........................................................., в качеството му на...........</w:t>
      </w:r>
      <w:r w:rsidR="00955785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CB6E65" w:rsidRPr="00A96447" w:rsidRDefault="00CB6E65" w:rsidP="00955785">
      <w:pPr>
        <w:spacing w:after="0" w:line="240" w:lineRule="auto"/>
        <w:ind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A96447" w:rsidRDefault="00FD48FB" w:rsidP="00955785">
      <w:pPr>
        <w:spacing w:after="0" w:line="240" w:lineRule="auto"/>
        <w:ind w:right="-567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A96447">
        <w:rPr>
          <w:rFonts w:ascii="Times New Roman" w:hAnsi="Times New Roman" w:cs="Times New Roman"/>
          <w:b/>
          <w:bCs/>
          <w:sz w:val="24"/>
          <w:szCs w:val="24"/>
        </w:rPr>
        <w:t>УВАЖАЕМИ ГОСПОЖИ И ГОСПОДА,</w:t>
      </w:r>
    </w:p>
    <w:p w:rsidR="00CB6E65" w:rsidRPr="00A96447" w:rsidRDefault="00CB6E65" w:rsidP="00955785">
      <w:pPr>
        <w:spacing w:after="0" w:line="240" w:lineRule="auto"/>
        <w:ind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B" w:rsidRPr="00A96447" w:rsidRDefault="00FD48FB" w:rsidP="00955785">
      <w:pPr>
        <w:spacing w:after="0" w:line="240" w:lineRule="auto"/>
        <w:ind w:righ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>Във връзка с обявената открита процедура за възлагане на обществена поръчка с горепосоченият предмет, Ви представяме нашата ценова оферта, както следва:</w:t>
      </w:r>
    </w:p>
    <w:p w:rsidR="00FD48FB" w:rsidRPr="00A96447" w:rsidRDefault="00FD48FB" w:rsidP="00955785">
      <w:pPr>
        <w:spacing w:after="0" w:line="240" w:lineRule="auto"/>
        <w:ind w:right="-567"/>
        <w:rPr>
          <w:rFonts w:ascii="Times New Roman" w:hAnsi="Times New Roman" w:cs="Times New Roman"/>
          <w:sz w:val="24"/>
          <w:szCs w:val="24"/>
        </w:rPr>
      </w:pPr>
    </w:p>
    <w:p w:rsidR="00FD48FB" w:rsidRDefault="00FD48FB" w:rsidP="00955785">
      <w:pPr>
        <w:pStyle w:val="ac"/>
        <w:numPr>
          <w:ilvl w:val="0"/>
          <w:numId w:val="12"/>
        </w:numPr>
        <w:tabs>
          <w:tab w:val="left" w:pos="1134"/>
        </w:tabs>
        <w:ind w:left="0" w:right="-567" w:firstLine="709"/>
        <w:jc w:val="both"/>
      </w:pPr>
      <w:r w:rsidRPr="00A96447">
        <w:t>За изпълнение предмета на поръчката в съответствие с условията на настоящата процедура,  цена на нашата оферта е ................... лева (</w:t>
      </w:r>
      <w:r w:rsidRPr="00A96447">
        <w:rPr>
          <w:i/>
          <w:iCs/>
        </w:rPr>
        <w:t>цифром и словом</w:t>
      </w:r>
      <w:r w:rsidRPr="00A96447">
        <w:t>) без ДДС и ...............................лева (</w:t>
      </w:r>
      <w:r w:rsidRPr="00A96447">
        <w:rPr>
          <w:i/>
          <w:iCs/>
        </w:rPr>
        <w:t>цифром и словом</w:t>
      </w:r>
      <w:r w:rsidR="005D4303">
        <w:t>) с ДДС</w:t>
      </w:r>
      <w:r w:rsidR="005D4303">
        <w:rPr>
          <w:lang w:val="en-US"/>
        </w:rPr>
        <w:t xml:space="preserve">, </w:t>
      </w:r>
      <w:r w:rsidR="005D4303">
        <w:t>разпределена по етапи както следва:</w:t>
      </w:r>
    </w:p>
    <w:p w:rsidR="005D4303" w:rsidRDefault="005D4303" w:rsidP="00955785">
      <w:pPr>
        <w:pStyle w:val="ac"/>
        <w:numPr>
          <w:ilvl w:val="0"/>
          <w:numId w:val="21"/>
        </w:numPr>
        <w:tabs>
          <w:tab w:val="left" w:pos="993"/>
        </w:tabs>
        <w:spacing w:before="240"/>
        <w:ind w:left="0" w:right="-567" w:firstLine="709"/>
        <w:jc w:val="both"/>
      </w:pPr>
      <w:r>
        <w:t>За Втори етап</w:t>
      </w:r>
      <w:r w:rsidR="00955785">
        <w:t xml:space="preserve">: </w:t>
      </w:r>
      <w:r w:rsidR="00955785" w:rsidRPr="00955785">
        <w:t>„Реконструкция на водопровод по ул. „Черни връх“ от  кръстовището с ул. „Равно поле“ /о.т.243/ до кръстовището  с ул. „.Въча“ /о.т.358/“</w:t>
      </w:r>
      <w:r w:rsidR="00955785">
        <w:t xml:space="preserve"> - </w:t>
      </w:r>
      <w:r>
        <w:t xml:space="preserve"> </w:t>
      </w:r>
      <w:r w:rsidRPr="00A96447">
        <w:t>.........</w:t>
      </w:r>
      <w:r w:rsidR="00955785">
        <w:t>.......................</w:t>
      </w:r>
      <w:r w:rsidRPr="00A96447">
        <w:t>.......... лева (</w:t>
      </w:r>
      <w:r w:rsidRPr="00A96447">
        <w:rPr>
          <w:i/>
          <w:iCs/>
        </w:rPr>
        <w:t>цифром и словом</w:t>
      </w:r>
      <w:r w:rsidRPr="00A96447">
        <w:t>) без ДДС и ...........</w:t>
      </w:r>
      <w:r w:rsidR="00955785">
        <w:t>.......</w:t>
      </w:r>
      <w:r w:rsidRPr="00A96447">
        <w:t>....................лева (</w:t>
      </w:r>
      <w:r w:rsidRPr="00A96447">
        <w:rPr>
          <w:i/>
          <w:iCs/>
        </w:rPr>
        <w:t>цифром и словом</w:t>
      </w:r>
      <w:r>
        <w:t>) с ДДС</w:t>
      </w:r>
    </w:p>
    <w:p w:rsidR="0095379F" w:rsidRDefault="005D4303" w:rsidP="00955785">
      <w:pPr>
        <w:pStyle w:val="ac"/>
        <w:numPr>
          <w:ilvl w:val="0"/>
          <w:numId w:val="21"/>
        </w:numPr>
        <w:tabs>
          <w:tab w:val="left" w:pos="993"/>
        </w:tabs>
        <w:spacing w:before="240"/>
        <w:ind w:left="0" w:right="-567" w:firstLine="709"/>
        <w:jc w:val="both"/>
      </w:pPr>
      <w:r>
        <w:t>За Трети етап:</w:t>
      </w:r>
      <w:r w:rsidR="00955785" w:rsidRPr="00955785">
        <w:rPr>
          <w:rFonts w:eastAsia="Calibri"/>
          <w:b/>
          <w:bCs/>
          <w:sz w:val="22"/>
          <w:szCs w:val="22"/>
        </w:rPr>
        <w:t xml:space="preserve"> </w:t>
      </w:r>
      <w:r w:rsidR="00955785" w:rsidRPr="00955785">
        <w:rPr>
          <w:bCs/>
        </w:rPr>
        <w:t>„Реконструкция на водопровод по ул. „Възраждане“ от кръстовището с ул. „Добруджа“/ о.т.125/ до края /о.т.88/“</w:t>
      </w:r>
      <w:r w:rsidR="00955785">
        <w:rPr>
          <w:bCs/>
        </w:rPr>
        <w:t xml:space="preserve"> - </w:t>
      </w:r>
      <w:r>
        <w:t xml:space="preserve"> </w:t>
      </w:r>
      <w:r w:rsidRPr="00A96447">
        <w:t>................... лева (</w:t>
      </w:r>
      <w:r w:rsidRPr="00A96447">
        <w:rPr>
          <w:i/>
          <w:iCs/>
        </w:rPr>
        <w:t>цифром и словом</w:t>
      </w:r>
      <w:r w:rsidRPr="00A96447">
        <w:t>) без ДДС и ...............................лева (</w:t>
      </w:r>
      <w:r w:rsidRPr="00A96447">
        <w:rPr>
          <w:i/>
          <w:iCs/>
        </w:rPr>
        <w:t>цифром и словом</w:t>
      </w:r>
      <w:r>
        <w:t>) с ДДС</w:t>
      </w:r>
    </w:p>
    <w:p w:rsidR="005D4303" w:rsidRPr="005D4303" w:rsidRDefault="005D4303" w:rsidP="00955785">
      <w:pPr>
        <w:pStyle w:val="ac"/>
        <w:tabs>
          <w:tab w:val="left" w:pos="993"/>
        </w:tabs>
        <w:ind w:left="709" w:right="-567"/>
        <w:jc w:val="both"/>
      </w:pPr>
    </w:p>
    <w:p w:rsidR="00FD48FB" w:rsidRPr="00A96447" w:rsidRDefault="00FD48FB" w:rsidP="00955785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righ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>При формиране на единичните цени за отделните видове работи сме използвали следните ценови показатели:</w:t>
      </w:r>
    </w:p>
    <w:p w:rsidR="00FD48FB" w:rsidRPr="00A96447" w:rsidRDefault="00FD48FB" w:rsidP="00955785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right="-567" w:firstLine="545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>средна часова ставка за труд за работник – [</w:t>
      </w:r>
      <w:r w:rsidRPr="00A96447">
        <w:rPr>
          <w:rFonts w:ascii="Times New Roman" w:hAnsi="Times New Roman" w:cs="Times New Roman"/>
          <w:i/>
          <w:iCs/>
          <w:sz w:val="24"/>
          <w:szCs w:val="24"/>
        </w:rPr>
        <w:t>...........................</w:t>
      </w:r>
      <w:r w:rsidRPr="00A96447">
        <w:rPr>
          <w:rFonts w:ascii="Times New Roman" w:hAnsi="Times New Roman" w:cs="Times New Roman"/>
          <w:sz w:val="24"/>
          <w:szCs w:val="24"/>
        </w:rPr>
        <w:t>] лева/час;</w:t>
      </w:r>
    </w:p>
    <w:p w:rsidR="00FD48FB" w:rsidRPr="00A96447" w:rsidRDefault="00FD48FB" w:rsidP="00955785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right="-567" w:firstLine="545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>д</w:t>
      </w:r>
      <w:r w:rsidRPr="00A96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опълнителни разходи върху разходите за труд </w:t>
      </w:r>
      <w:r w:rsidRPr="00A96447">
        <w:rPr>
          <w:rFonts w:ascii="Times New Roman" w:hAnsi="Times New Roman" w:cs="Times New Roman"/>
          <w:sz w:val="24"/>
          <w:szCs w:val="24"/>
        </w:rPr>
        <w:t>[</w:t>
      </w:r>
      <w:r w:rsidRPr="00A96447">
        <w:rPr>
          <w:rFonts w:ascii="Times New Roman" w:hAnsi="Times New Roman" w:cs="Times New Roman"/>
          <w:i/>
          <w:iCs/>
          <w:sz w:val="24"/>
          <w:szCs w:val="24"/>
        </w:rPr>
        <w:t>.....................</w:t>
      </w:r>
      <w:r w:rsidRPr="00A96447">
        <w:rPr>
          <w:rFonts w:ascii="Times New Roman" w:hAnsi="Times New Roman" w:cs="Times New Roman"/>
          <w:sz w:val="24"/>
          <w:szCs w:val="24"/>
        </w:rPr>
        <w:t>];</w:t>
      </w:r>
    </w:p>
    <w:p w:rsidR="00FD48FB" w:rsidRPr="00A96447" w:rsidRDefault="00FD48FB" w:rsidP="00955785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right="-567" w:firstLine="545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>допълнителни разходи върху разходите за механизация: [</w:t>
      </w:r>
      <w:r w:rsidRPr="00A96447">
        <w:rPr>
          <w:rFonts w:ascii="Times New Roman" w:hAnsi="Times New Roman" w:cs="Times New Roman"/>
          <w:i/>
          <w:iCs/>
          <w:sz w:val="24"/>
          <w:szCs w:val="24"/>
        </w:rPr>
        <w:t>..........................</w:t>
      </w:r>
      <w:r w:rsidRPr="00A96447">
        <w:rPr>
          <w:rFonts w:ascii="Times New Roman" w:hAnsi="Times New Roman" w:cs="Times New Roman"/>
          <w:sz w:val="24"/>
          <w:szCs w:val="24"/>
        </w:rPr>
        <w:t xml:space="preserve">]%; </w:t>
      </w:r>
    </w:p>
    <w:p w:rsidR="00FD48FB" w:rsidRPr="00A96447" w:rsidRDefault="00FD48FB" w:rsidP="00955785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right="-567" w:firstLine="54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6447">
        <w:rPr>
          <w:rFonts w:ascii="Times New Roman" w:hAnsi="Times New Roman" w:cs="Times New Roman"/>
          <w:sz w:val="24"/>
          <w:szCs w:val="24"/>
        </w:rPr>
        <w:t>доставно</w:t>
      </w:r>
      <w:proofErr w:type="spellEnd"/>
      <w:r w:rsidRPr="00A96447">
        <w:rPr>
          <w:rFonts w:ascii="Times New Roman" w:hAnsi="Times New Roman" w:cs="Times New Roman"/>
          <w:sz w:val="24"/>
          <w:szCs w:val="24"/>
        </w:rPr>
        <w:t xml:space="preserve"> - складови разходи върху разходите за материали: [</w:t>
      </w:r>
      <w:r w:rsidRPr="00A96447">
        <w:rPr>
          <w:rFonts w:ascii="Times New Roman" w:hAnsi="Times New Roman" w:cs="Times New Roman"/>
          <w:i/>
          <w:iCs/>
          <w:sz w:val="24"/>
          <w:szCs w:val="24"/>
        </w:rPr>
        <w:t>.....................</w:t>
      </w:r>
      <w:r w:rsidRPr="00A96447">
        <w:rPr>
          <w:rFonts w:ascii="Times New Roman" w:hAnsi="Times New Roman" w:cs="Times New Roman"/>
          <w:sz w:val="24"/>
          <w:szCs w:val="24"/>
        </w:rPr>
        <w:t>]%;</w:t>
      </w:r>
    </w:p>
    <w:p w:rsidR="00FD48FB" w:rsidRPr="00A96447" w:rsidRDefault="00FD48FB" w:rsidP="00955785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right="-567" w:firstLine="545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>печалба върху всички разходи за изпълнение на работата:</w:t>
      </w:r>
      <w:r w:rsidRPr="00A964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96447">
        <w:rPr>
          <w:rFonts w:ascii="Times New Roman" w:hAnsi="Times New Roman" w:cs="Times New Roman"/>
          <w:sz w:val="24"/>
          <w:szCs w:val="24"/>
        </w:rPr>
        <w:t>[</w:t>
      </w:r>
      <w:r w:rsidRPr="00A96447">
        <w:rPr>
          <w:rFonts w:ascii="Times New Roman" w:hAnsi="Times New Roman" w:cs="Times New Roman"/>
          <w:i/>
          <w:iCs/>
          <w:sz w:val="24"/>
          <w:szCs w:val="24"/>
        </w:rPr>
        <w:t>...................</w:t>
      </w:r>
      <w:r w:rsidRPr="00A96447">
        <w:rPr>
          <w:rFonts w:ascii="Times New Roman" w:hAnsi="Times New Roman" w:cs="Times New Roman"/>
          <w:sz w:val="24"/>
          <w:szCs w:val="24"/>
        </w:rPr>
        <w:t>]%;</w:t>
      </w:r>
    </w:p>
    <w:p w:rsidR="00FD48FB" w:rsidRPr="00804501" w:rsidRDefault="00FD48FB" w:rsidP="00955785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right="-567" w:firstLine="54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6447">
        <w:rPr>
          <w:rFonts w:ascii="Times New Roman" w:hAnsi="Times New Roman" w:cs="Times New Roman"/>
          <w:i/>
          <w:iCs/>
          <w:sz w:val="24"/>
          <w:szCs w:val="24"/>
        </w:rPr>
        <w:lastRenderedPageBreak/>
        <w:t>[Други по преценка на Участника]</w:t>
      </w:r>
    </w:p>
    <w:p w:rsidR="00FD48FB" w:rsidRPr="00A96447" w:rsidRDefault="00FD48FB" w:rsidP="00955785">
      <w:pPr>
        <w:numPr>
          <w:ilvl w:val="0"/>
          <w:numId w:val="12"/>
        </w:numPr>
        <w:tabs>
          <w:tab w:val="left" w:pos="993"/>
        </w:tabs>
        <w:spacing w:after="0"/>
        <w:ind w:left="0" w:righ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>Цената за изпълнение на предмета на поръчката включва всички разходи по организацията и изпълнението на поръчката.</w:t>
      </w:r>
    </w:p>
    <w:p w:rsidR="00CB6E65" w:rsidRPr="00A96447" w:rsidRDefault="00CB6E65" w:rsidP="00955785">
      <w:pPr>
        <w:spacing w:after="0"/>
        <w:ind w:right="-567"/>
        <w:jc w:val="both"/>
        <w:rPr>
          <w:rFonts w:ascii="Times New Roman" w:hAnsi="Times New Roman" w:cs="Times New Roman"/>
          <w:sz w:val="24"/>
          <w:szCs w:val="24"/>
        </w:rPr>
      </w:pPr>
    </w:p>
    <w:p w:rsidR="00FD48FB" w:rsidRPr="00A96447" w:rsidRDefault="00FD48FB" w:rsidP="00955785">
      <w:pPr>
        <w:spacing w:after="0" w:line="360" w:lineRule="auto"/>
        <w:ind w:righ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 xml:space="preserve"> Неразделна част от настоящето ценово предложение са:</w:t>
      </w:r>
    </w:p>
    <w:p w:rsidR="00FD48FB" w:rsidRDefault="00FD48FB" w:rsidP="00955785">
      <w:pPr>
        <w:numPr>
          <w:ilvl w:val="3"/>
          <w:numId w:val="12"/>
        </w:numPr>
        <w:tabs>
          <w:tab w:val="left" w:pos="993"/>
        </w:tabs>
        <w:spacing w:after="0" w:line="360" w:lineRule="auto"/>
        <w:ind w:left="0" w:righ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>Количествено-стойностни сметки, попълнен</w:t>
      </w:r>
      <w:r w:rsidR="008A64CD">
        <w:rPr>
          <w:rFonts w:ascii="Times New Roman" w:hAnsi="Times New Roman" w:cs="Times New Roman"/>
          <w:sz w:val="24"/>
          <w:szCs w:val="24"/>
        </w:rPr>
        <w:t>и</w:t>
      </w:r>
      <w:bookmarkStart w:id="0" w:name="_GoBack"/>
      <w:bookmarkEnd w:id="0"/>
      <w:r w:rsidRPr="00A96447">
        <w:rPr>
          <w:rFonts w:ascii="Times New Roman" w:hAnsi="Times New Roman" w:cs="Times New Roman"/>
          <w:sz w:val="24"/>
          <w:szCs w:val="24"/>
        </w:rPr>
        <w:t xml:space="preserve"> съгласно Приложение № </w:t>
      </w:r>
      <w:r w:rsidR="00A96447">
        <w:rPr>
          <w:rFonts w:ascii="Times New Roman" w:hAnsi="Times New Roman" w:cs="Times New Roman"/>
          <w:sz w:val="24"/>
          <w:szCs w:val="24"/>
        </w:rPr>
        <w:t>1</w:t>
      </w:r>
      <w:r w:rsidRPr="00A96447">
        <w:rPr>
          <w:rFonts w:ascii="Times New Roman" w:hAnsi="Times New Roman" w:cs="Times New Roman"/>
          <w:sz w:val="24"/>
          <w:szCs w:val="24"/>
        </w:rPr>
        <w:t xml:space="preserve"> от документацията за участие</w:t>
      </w:r>
      <w:r w:rsidR="005D4303">
        <w:rPr>
          <w:rFonts w:ascii="Times New Roman" w:hAnsi="Times New Roman" w:cs="Times New Roman"/>
          <w:sz w:val="24"/>
          <w:szCs w:val="24"/>
        </w:rPr>
        <w:t>;</w:t>
      </w:r>
    </w:p>
    <w:p w:rsidR="00C258AF" w:rsidRPr="00A96447" w:rsidRDefault="00C258AF" w:rsidP="00955785">
      <w:pPr>
        <w:tabs>
          <w:tab w:val="left" w:pos="993"/>
        </w:tabs>
        <w:spacing w:after="0" w:line="360" w:lineRule="auto"/>
        <w:ind w:righ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8AF">
        <w:rPr>
          <w:rFonts w:ascii="Times New Roman" w:hAnsi="Times New Roman" w:cs="Times New Roman"/>
          <w:sz w:val="24"/>
          <w:szCs w:val="24"/>
        </w:rPr>
        <w:t>*Забележка:  КСС се представят на хартия и в ел. формат (</w:t>
      </w:r>
      <w:proofErr w:type="spellStart"/>
      <w:r w:rsidRPr="00C258AF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C258AF">
        <w:rPr>
          <w:rFonts w:ascii="Times New Roman" w:hAnsi="Times New Roman" w:cs="Times New Roman"/>
          <w:sz w:val="24"/>
          <w:szCs w:val="24"/>
        </w:rPr>
        <w:t>), за да се направи проверка</w:t>
      </w:r>
    </w:p>
    <w:p w:rsidR="00FD48FB" w:rsidRPr="00A96447" w:rsidRDefault="00FD48FB" w:rsidP="00955785">
      <w:pPr>
        <w:tabs>
          <w:tab w:val="left" w:pos="1276"/>
        </w:tabs>
        <w:spacing w:after="0"/>
        <w:ind w:righ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>2. Анализи за образуване на единичните цени, представят се по образец на ИЗПЪЛНИТЕЛЯ.</w:t>
      </w:r>
    </w:p>
    <w:p w:rsidR="00FD48FB" w:rsidRPr="00A96447" w:rsidRDefault="00FD48FB" w:rsidP="00955785">
      <w:pPr>
        <w:spacing w:after="0"/>
        <w:ind w:right="-567"/>
        <w:rPr>
          <w:rFonts w:ascii="Times New Roman" w:hAnsi="Times New Roman" w:cs="Times New Roman"/>
          <w:sz w:val="24"/>
          <w:szCs w:val="24"/>
        </w:rPr>
      </w:pPr>
    </w:p>
    <w:p w:rsidR="00FD48FB" w:rsidRPr="00A96447" w:rsidRDefault="00FD48FB" w:rsidP="00955785">
      <w:pPr>
        <w:spacing w:after="0"/>
        <w:ind w:right="-567"/>
        <w:rPr>
          <w:rFonts w:ascii="Times New Roman" w:hAnsi="Times New Roman" w:cs="Times New Roman"/>
          <w:sz w:val="24"/>
          <w:szCs w:val="24"/>
        </w:rPr>
      </w:pPr>
    </w:p>
    <w:p w:rsidR="00FD48FB" w:rsidRPr="00A96447" w:rsidRDefault="00FD48FB" w:rsidP="00955785">
      <w:pPr>
        <w:spacing w:after="0"/>
        <w:ind w:right="-567" w:firstLine="708"/>
        <w:rPr>
          <w:rFonts w:ascii="Times New Roman" w:hAnsi="Times New Roman" w:cs="Times New Roman"/>
          <w:sz w:val="24"/>
          <w:szCs w:val="24"/>
        </w:rPr>
      </w:pPr>
      <w:r w:rsidRPr="00A96447">
        <w:rPr>
          <w:rFonts w:ascii="Times New Roman" w:hAnsi="Times New Roman" w:cs="Times New Roman"/>
          <w:sz w:val="24"/>
          <w:szCs w:val="24"/>
        </w:rPr>
        <w:t xml:space="preserve">Съгласни сме с описания в проекта на Договора начин на плащане. </w:t>
      </w:r>
    </w:p>
    <w:p w:rsidR="00FD48FB" w:rsidRPr="00A96447" w:rsidRDefault="00FD48FB" w:rsidP="00955785">
      <w:pPr>
        <w:ind w:right="-567" w:firstLine="54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FD48FB" w:rsidRPr="00A96447" w:rsidRDefault="00FD48FB" w:rsidP="00955785">
      <w:pPr>
        <w:spacing w:after="0"/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688"/>
        <w:gridCol w:w="3590"/>
      </w:tblGrid>
      <w:tr w:rsidR="00FD48FB" w:rsidRPr="00A96447">
        <w:trPr>
          <w:trHeight w:val="414"/>
        </w:trPr>
        <w:tc>
          <w:tcPr>
            <w:tcW w:w="5688" w:type="dxa"/>
          </w:tcPr>
          <w:p w:rsidR="00FD48FB" w:rsidRPr="00A96447" w:rsidRDefault="00FD48FB" w:rsidP="00955785">
            <w:pPr>
              <w:snapToGrid w:val="0"/>
              <w:spacing w:after="0" w:line="360" w:lineRule="auto"/>
              <w:ind w:right="121"/>
              <w:jc w:val="right"/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96447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  <w:lang w:val="en-US"/>
              </w:rPr>
              <w:t>Дата</w:t>
            </w:r>
            <w:proofErr w:type="spellEnd"/>
            <w:r w:rsidRPr="00A96447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590" w:type="dxa"/>
          </w:tcPr>
          <w:p w:rsidR="00FD48FB" w:rsidRPr="00A96447" w:rsidRDefault="00FD48FB" w:rsidP="00955785">
            <w:pPr>
              <w:snapToGrid w:val="0"/>
              <w:spacing w:after="0" w:line="360" w:lineRule="auto"/>
              <w:ind w:right="-567"/>
              <w:jc w:val="both"/>
              <w:rPr>
                <w:rFonts w:ascii="Times New Roman" w:eastAsia="MS ??" w:hAnsi="Times New Roman" w:cs="Times New Roman"/>
                <w:sz w:val="24"/>
                <w:szCs w:val="24"/>
              </w:rPr>
            </w:pPr>
            <w:r w:rsidRPr="00A96447">
              <w:rPr>
                <w:rFonts w:ascii="Times New Roman" w:eastAsia="MS ??" w:hAnsi="Times New Roman" w:cs="Times New Roman"/>
                <w:sz w:val="24"/>
                <w:szCs w:val="24"/>
              </w:rPr>
              <w:t>.....................................................</w:t>
            </w:r>
          </w:p>
        </w:tc>
      </w:tr>
      <w:tr w:rsidR="00FD48FB" w:rsidRPr="00A96447">
        <w:trPr>
          <w:trHeight w:val="414"/>
        </w:trPr>
        <w:tc>
          <w:tcPr>
            <w:tcW w:w="5688" w:type="dxa"/>
          </w:tcPr>
          <w:p w:rsidR="00FD48FB" w:rsidRPr="00A96447" w:rsidRDefault="00FD48FB" w:rsidP="00955785">
            <w:pPr>
              <w:snapToGrid w:val="0"/>
              <w:spacing w:after="0" w:line="360" w:lineRule="auto"/>
              <w:ind w:right="121"/>
              <w:jc w:val="right"/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96447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  <w:lang w:val="en-US"/>
              </w:rPr>
              <w:t>Име</w:t>
            </w:r>
            <w:proofErr w:type="spellEnd"/>
            <w:r w:rsidRPr="00A96447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A96447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  <w:lang w:val="en-US"/>
              </w:rPr>
              <w:t>фамилия</w:t>
            </w:r>
            <w:proofErr w:type="spellEnd"/>
            <w:r w:rsidRPr="00A96447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590" w:type="dxa"/>
          </w:tcPr>
          <w:p w:rsidR="00FD48FB" w:rsidRPr="00A96447" w:rsidRDefault="00FD48FB" w:rsidP="00955785">
            <w:pPr>
              <w:snapToGrid w:val="0"/>
              <w:spacing w:after="0" w:line="360" w:lineRule="auto"/>
              <w:ind w:right="-567"/>
              <w:jc w:val="both"/>
              <w:rPr>
                <w:rFonts w:ascii="Times New Roman" w:eastAsia="MS ??" w:hAnsi="Times New Roman" w:cs="Times New Roman"/>
                <w:sz w:val="24"/>
                <w:szCs w:val="24"/>
                <w:lang w:val="en-US"/>
              </w:rPr>
            </w:pPr>
            <w:r w:rsidRPr="00A96447">
              <w:rPr>
                <w:rFonts w:ascii="Times New Roman" w:eastAsia="MS ??" w:hAnsi="Times New Roman" w:cs="Times New Roman"/>
                <w:sz w:val="24"/>
                <w:szCs w:val="24"/>
                <w:lang w:val="en-US"/>
              </w:rPr>
              <w:t>…………………………………..</w:t>
            </w:r>
          </w:p>
        </w:tc>
      </w:tr>
      <w:tr w:rsidR="00FD48FB" w:rsidRPr="00A96447">
        <w:trPr>
          <w:trHeight w:val="379"/>
        </w:trPr>
        <w:tc>
          <w:tcPr>
            <w:tcW w:w="5688" w:type="dxa"/>
          </w:tcPr>
          <w:p w:rsidR="00FD48FB" w:rsidRPr="00A96447" w:rsidRDefault="00FD48FB" w:rsidP="00955785">
            <w:pPr>
              <w:snapToGrid w:val="0"/>
              <w:spacing w:after="0" w:line="360" w:lineRule="auto"/>
              <w:ind w:right="121"/>
              <w:jc w:val="right"/>
              <w:rPr>
                <w:rFonts w:ascii="Times New Roman" w:eastAsia="MS ??" w:hAnsi="Times New Roman"/>
                <w:b/>
                <w:bCs/>
                <w:sz w:val="24"/>
                <w:szCs w:val="24"/>
                <w:lang w:val="en-US"/>
              </w:rPr>
            </w:pPr>
            <w:r w:rsidRPr="00A96447">
              <w:rPr>
                <w:rFonts w:ascii="Times New Roman" w:eastAsia="MS ??" w:hAnsi="Times New Roman" w:cs="Times New Roman"/>
                <w:b/>
                <w:bCs/>
                <w:sz w:val="24"/>
                <w:szCs w:val="24"/>
              </w:rPr>
              <w:t xml:space="preserve">Подпис и печат: </w:t>
            </w:r>
          </w:p>
        </w:tc>
        <w:tc>
          <w:tcPr>
            <w:tcW w:w="3590" w:type="dxa"/>
          </w:tcPr>
          <w:p w:rsidR="00FD48FB" w:rsidRPr="00A96447" w:rsidRDefault="00FD48FB" w:rsidP="00955785">
            <w:pPr>
              <w:snapToGrid w:val="0"/>
              <w:spacing w:after="0" w:line="360" w:lineRule="auto"/>
              <w:ind w:right="-567"/>
              <w:jc w:val="both"/>
              <w:rPr>
                <w:rFonts w:ascii="Times New Roman" w:eastAsia="MS ??" w:hAnsi="Times New Roman" w:cs="Times New Roman"/>
                <w:sz w:val="24"/>
                <w:szCs w:val="24"/>
                <w:lang w:val="en-US"/>
              </w:rPr>
            </w:pPr>
            <w:r w:rsidRPr="00A96447">
              <w:rPr>
                <w:rFonts w:ascii="Times New Roman" w:eastAsia="MS ??" w:hAnsi="Times New Roman" w:cs="Times New Roman"/>
                <w:sz w:val="24"/>
                <w:szCs w:val="24"/>
                <w:lang w:val="en-US"/>
              </w:rPr>
              <w:t>…………………………………..</w:t>
            </w:r>
          </w:p>
        </w:tc>
      </w:tr>
    </w:tbl>
    <w:p w:rsidR="00FD48FB" w:rsidRPr="00CE33DA" w:rsidRDefault="00FD48FB" w:rsidP="00955785">
      <w:pPr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</w:rPr>
      </w:pPr>
      <w:r w:rsidRPr="00CE33DA">
        <w:rPr>
          <w:rFonts w:ascii="Times New Roman" w:hAnsi="Times New Roman" w:cs="Times New Roman"/>
          <w:b/>
          <w:bCs/>
        </w:rPr>
        <w:t xml:space="preserve"> </w:t>
      </w:r>
    </w:p>
    <w:p w:rsidR="00955785" w:rsidRDefault="00955785" w:rsidP="00955785">
      <w:pPr>
        <w:widowControl w:val="0"/>
        <w:autoSpaceDE w:val="0"/>
        <w:autoSpaceDN w:val="0"/>
        <w:adjustRightInd w:val="0"/>
        <w:spacing w:before="120" w:after="120" w:line="240" w:lineRule="auto"/>
        <w:ind w:right="-567"/>
        <w:jc w:val="both"/>
        <w:rPr>
          <w:rFonts w:ascii="Times New Roman" w:hAnsi="Times New Roman" w:cs="Times New Roman"/>
          <w:i/>
          <w:iCs/>
          <w:color w:val="000000"/>
        </w:rPr>
      </w:pPr>
    </w:p>
    <w:p w:rsidR="00FD48FB" w:rsidRPr="00CE33DA" w:rsidRDefault="00FD48FB" w:rsidP="00955785">
      <w:pPr>
        <w:widowControl w:val="0"/>
        <w:autoSpaceDE w:val="0"/>
        <w:autoSpaceDN w:val="0"/>
        <w:adjustRightInd w:val="0"/>
        <w:spacing w:before="120" w:after="120" w:line="240" w:lineRule="auto"/>
        <w:ind w:right="-567"/>
        <w:jc w:val="both"/>
        <w:rPr>
          <w:rFonts w:ascii="Times New Roman" w:hAnsi="Times New Roman" w:cs="Times New Roman"/>
          <w:i/>
          <w:iCs/>
          <w:color w:val="000000"/>
        </w:rPr>
      </w:pPr>
      <w:r w:rsidRPr="00CE33DA">
        <w:rPr>
          <w:rFonts w:ascii="Times New Roman" w:hAnsi="Times New Roman" w:cs="Times New Roman"/>
          <w:i/>
          <w:iCs/>
          <w:color w:val="000000"/>
        </w:rPr>
        <w:t xml:space="preserve">Документът се подписва от представляващия участника или от изрично упълномощено от него лице с пълномощно с нотариална заверка на подписа. </w:t>
      </w:r>
    </w:p>
    <w:p w:rsidR="00FD48FB" w:rsidRPr="004911BE" w:rsidRDefault="00FD48FB" w:rsidP="00955785">
      <w:pPr>
        <w:widowControl w:val="0"/>
        <w:autoSpaceDE w:val="0"/>
        <w:autoSpaceDN w:val="0"/>
        <w:adjustRightInd w:val="0"/>
        <w:spacing w:before="120" w:after="120" w:line="240" w:lineRule="auto"/>
        <w:ind w:right="-567"/>
        <w:jc w:val="both"/>
        <w:rPr>
          <w:rFonts w:ascii="Times New Roman" w:hAnsi="Times New Roman" w:cs="Times New Roman"/>
          <w:i/>
          <w:iCs/>
          <w:color w:val="000000"/>
          <w:lang w:val="ru-RU"/>
        </w:rPr>
      </w:pPr>
      <w:r w:rsidRPr="00CE33DA">
        <w:rPr>
          <w:rFonts w:ascii="Times New Roman" w:hAnsi="Times New Roman" w:cs="Times New Roman"/>
          <w:i/>
          <w:iCs/>
          <w:color w:val="000000"/>
        </w:rPr>
        <w:t>Когато участникът е обединение, което не е юридическо лице, декларацията се подписва от представителя на  обединението съгласно споразумението за създаване на обединение.</w:t>
      </w:r>
    </w:p>
    <w:p w:rsidR="00FD48FB" w:rsidRPr="004911BE" w:rsidRDefault="00FD48FB" w:rsidP="00955785">
      <w:pPr>
        <w:widowControl w:val="0"/>
        <w:autoSpaceDE w:val="0"/>
        <w:autoSpaceDN w:val="0"/>
        <w:adjustRightInd w:val="0"/>
        <w:spacing w:before="120" w:after="120" w:line="240" w:lineRule="auto"/>
        <w:ind w:right="-567"/>
        <w:jc w:val="both"/>
        <w:rPr>
          <w:rFonts w:ascii="Times New Roman" w:hAnsi="Times New Roman" w:cs="Times New Roman"/>
          <w:i/>
          <w:iCs/>
          <w:color w:val="000000"/>
          <w:lang w:val="ru-RU"/>
        </w:rPr>
      </w:pPr>
    </w:p>
    <w:p w:rsidR="00FD48FB" w:rsidRPr="008605C4" w:rsidRDefault="00FD48FB" w:rsidP="00955785">
      <w:pPr>
        <w:spacing w:after="0" w:line="240" w:lineRule="auto"/>
        <w:ind w:right="-567" w:firstLine="539"/>
        <w:jc w:val="both"/>
        <w:rPr>
          <w:i/>
          <w:iCs/>
          <w:spacing w:val="2"/>
        </w:rPr>
      </w:pPr>
      <w:r w:rsidRPr="00336BB6">
        <w:rPr>
          <w:rFonts w:ascii="Times New Roman" w:hAnsi="Times New Roman" w:cs="Times New Roman"/>
          <w:b/>
          <w:bCs/>
          <w:i/>
          <w:iCs/>
        </w:rPr>
        <w:t>Забележка:</w:t>
      </w:r>
      <w:r w:rsidRPr="008605C4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1</w:t>
      </w:r>
      <w:r>
        <w:rPr>
          <w:rFonts w:ascii="Times New Roman" w:hAnsi="Times New Roman" w:cs="Times New Roman"/>
          <w:i/>
          <w:iCs/>
          <w:spacing w:val="2"/>
        </w:rPr>
        <w:t xml:space="preserve">. </w:t>
      </w:r>
      <w:r w:rsidRPr="008605C4">
        <w:rPr>
          <w:rFonts w:ascii="Times New Roman" w:hAnsi="Times New Roman" w:cs="Times New Roman"/>
          <w:i/>
          <w:iCs/>
          <w:spacing w:val="2"/>
        </w:rPr>
        <w:t xml:space="preserve">Оферти, надвишаващи посочените в Указанията за участие </w:t>
      </w:r>
      <w:r w:rsidR="00955785">
        <w:rPr>
          <w:rFonts w:ascii="Times New Roman" w:hAnsi="Times New Roman" w:cs="Times New Roman"/>
          <w:i/>
          <w:iCs/>
          <w:spacing w:val="2"/>
        </w:rPr>
        <w:t xml:space="preserve">прогнозни </w:t>
      </w:r>
      <w:r w:rsidRPr="008605C4">
        <w:rPr>
          <w:rFonts w:ascii="Times New Roman" w:hAnsi="Times New Roman" w:cs="Times New Roman"/>
          <w:i/>
          <w:iCs/>
          <w:spacing w:val="2"/>
        </w:rPr>
        <w:t>стойност</w:t>
      </w:r>
      <w:r w:rsidR="00955785">
        <w:rPr>
          <w:rFonts w:ascii="Times New Roman" w:hAnsi="Times New Roman" w:cs="Times New Roman"/>
          <w:i/>
          <w:iCs/>
          <w:spacing w:val="2"/>
        </w:rPr>
        <w:t>и</w:t>
      </w:r>
      <w:r w:rsidRPr="008605C4">
        <w:rPr>
          <w:rFonts w:ascii="Times New Roman" w:hAnsi="Times New Roman" w:cs="Times New Roman"/>
          <w:i/>
          <w:iCs/>
          <w:spacing w:val="2"/>
        </w:rPr>
        <w:t xml:space="preserve">, </w:t>
      </w:r>
      <w:r w:rsidRPr="008605C4">
        <w:rPr>
          <w:rFonts w:ascii="Times New Roman" w:hAnsi="Times New Roman" w:cs="Times New Roman"/>
          <w:i/>
          <w:iCs/>
        </w:rPr>
        <w:t xml:space="preserve"> ще бъдат отстранени от участие и няма</w:t>
      </w:r>
      <w:r w:rsidRPr="008605C4">
        <w:rPr>
          <w:rFonts w:ascii="Times New Roman" w:hAnsi="Times New Roman" w:cs="Times New Roman"/>
          <w:i/>
          <w:iCs/>
          <w:spacing w:val="2"/>
        </w:rPr>
        <w:t xml:space="preserve"> да бъдат допуснати до оценка.</w:t>
      </w:r>
    </w:p>
    <w:p w:rsidR="00FD48FB" w:rsidRDefault="00FD48FB" w:rsidP="00955785">
      <w:pPr>
        <w:spacing w:after="0" w:line="240" w:lineRule="auto"/>
        <w:ind w:right="-567" w:firstLine="539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2. </w:t>
      </w:r>
      <w:r w:rsidRPr="008605C4">
        <w:rPr>
          <w:rFonts w:ascii="Times New Roman" w:hAnsi="Times New Roman" w:cs="Times New Roman"/>
          <w:i/>
          <w:iCs/>
        </w:rPr>
        <w:t>В случай на несъответствие между цената изписана цифром и словом</w:t>
      </w:r>
      <w:r>
        <w:rPr>
          <w:rFonts w:ascii="Times New Roman" w:hAnsi="Times New Roman" w:cs="Times New Roman"/>
          <w:i/>
          <w:iCs/>
        </w:rPr>
        <w:t>,</w:t>
      </w:r>
      <w:r w:rsidRPr="008605C4">
        <w:rPr>
          <w:rFonts w:ascii="Times New Roman" w:hAnsi="Times New Roman" w:cs="Times New Roman"/>
          <w:i/>
          <w:iCs/>
        </w:rPr>
        <w:t xml:space="preserve"> или при несъответствие </w:t>
      </w:r>
      <w:r w:rsidRPr="008605C4">
        <w:rPr>
          <w:rFonts w:ascii="Times New Roman" w:hAnsi="Times New Roman" w:cs="Times New Roman"/>
          <w:i/>
          <w:iCs/>
          <w:color w:val="000000"/>
        </w:rPr>
        <w:t>между действителния резултат при умножение на единичната цена и количеството и изписания от участника общ резултат</w:t>
      </w:r>
      <w:r>
        <w:rPr>
          <w:rFonts w:ascii="Times New Roman" w:hAnsi="Times New Roman" w:cs="Times New Roman"/>
          <w:i/>
          <w:iCs/>
          <w:color w:val="000000"/>
        </w:rPr>
        <w:t>,</w:t>
      </w:r>
      <w:r w:rsidRPr="008605C4">
        <w:rPr>
          <w:rFonts w:ascii="Times New Roman" w:hAnsi="Times New Roman" w:cs="Times New Roman"/>
          <w:i/>
          <w:iCs/>
          <w:color w:val="000000"/>
        </w:rPr>
        <w:t xml:space="preserve"> участникът се ОТСТРАНЯВА на основание </w:t>
      </w:r>
      <w:r w:rsidRPr="00037635">
        <w:rPr>
          <w:rFonts w:ascii="Times New Roman" w:hAnsi="Times New Roman" w:cs="Times New Roman"/>
          <w:i/>
          <w:iCs/>
          <w:color w:val="000000"/>
        </w:rPr>
        <w:t xml:space="preserve">чл. </w:t>
      </w:r>
      <w:r w:rsidR="0095379F">
        <w:rPr>
          <w:rFonts w:ascii="Times New Roman" w:hAnsi="Times New Roman" w:cs="Times New Roman"/>
          <w:i/>
          <w:iCs/>
          <w:color w:val="000000"/>
        </w:rPr>
        <w:t>104</w:t>
      </w:r>
      <w:r w:rsidRPr="00037635">
        <w:rPr>
          <w:rFonts w:ascii="Times New Roman" w:hAnsi="Times New Roman" w:cs="Times New Roman"/>
          <w:i/>
          <w:iCs/>
          <w:color w:val="000000"/>
        </w:rPr>
        <w:t xml:space="preserve">, ал. </w:t>
      </w:r>
      <w:r w:rsidR="0095379F">
        <w:rPr>
          <w:rFonts w:ascii="Times New Roman" w:hAnsi="Times New Roman" w:cs="Times New Roman"/>
          <w:i/>
          <w:iCs/>
          <w:color w:val="000000"/>
        </w:rPr>
        <w:t>5</w:t>
      </w:r>
      <w:r w:rsidRPr="00037635">
        <w:rPr>
          <w:rFonts w:ascii="Times New Roman" w:hAnsi="Times New Roman" w:cs="Times New Roman"/>
          <w:i/>
          <w:iCs/>
          <w:color w:val="000000"/>
        </w:rPr>
        <w:t xml:space="preserve"> от ЗОП</w:t>
      </w:r>
      <w:r w:rsidRPr="00037635">
        <w:rPr>
          <w:rFonts w:ascii="Times New Roman" w:hAnsi="Times New Roman" w:cs="Times New Roman"/>
          <w:i/>
          <w:iCs/>
        </w:rPr>
        <w:t>.</w:t>
      </w:r>
    </w:p>
    <w:p w:rsidR="00FD48FB" w:rsidRDefault="00FD48FB" w:rsidP="00955785">
      <w:pPr>
        <w:spacing w:after="0" w:line="240" w:lineRule="auto"/>
        <w:ind w:right="-567" w:firstLine="539"/>
        <w:jc w:val="both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3. Всички посочени</w:t>
      </w:r>
      <w:r w:rsidRPr="008605C4">
        <w:rPr>
          <w:rFonts w:ascii="Times New Roman" w:hAnsi="Times New Roman" w:cs="Times New Roman"/>
          <w:i/>
          <w:iCs/>
          <w:color w:val="000000"/>
        </w:rPr>
        <w:t xml:space="preserve"> цени следва да са в лева, с точност до два знака след десетичната запетая, без начислен данък добавена стойност (ДДС).</w:t>
      </w:r>
    </w:p>
    <w:p w:rsidR="00FD48FB" w:rsidRPr="004911BE" w:rsidRDefault="00FD48FB" w:rsidP="00955785">
      <w:pPr>
        <w:widowControl w:val="0"/>
        <w:autoSpaceDE w:val="0"/>
        <w:autoSpaceDN w:val="0"/>
        <w:adjustRightInd w:val="0"/>
        <w:spacing w:before="120" w:after="120" w:line="240" w:lineRule="auto"/>
        <w:ind w:right="-567"/>
        <w:jc w:val="both"/>
        <w:rPr>
          <w:rFonts w:ascii="Times New Roman" w:hAnsi="Times New Roman" w:cs="Times New Roman"/>
          <w:i/>
          <w:iCs/>
          <w:color w:val="000000"/>
          <w:lang w:val="ru-RU"/>
        </w:rPr>
      </w:pPr>
    </w:p>
    <w:p w:rsidR="00FD48FB" w:rsidRPr="00CE33DA" w:rsidRDefault="00FD48FB" w:rsidP="00955785">
      <w:pPr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FD48FB" w:rsidRPr="00CE33DA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lang w:val="ru-RU"/>
        </w:rPr>
      </w:pPr>
    </w:p>
    <w:p w:rsidR="00FD48FB" w:rsidRPr="00CE33DA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:rsidR="00FD48FB" w:rsidRPr="00CE33DA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:rsidR="00FD48FB" w:rsidRPr="00CE33DA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:rsidR="00FD48FB" w:rsidRPr="00CE33DA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:rsidR="00FD48FB" w:rsidRPr="00CE33DA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:rsidR="00FD48FB" w:rsidRPr="00CE33DA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:rsidR="00FD48FB" w:rsidRDefault="00FD48FB" w:rsidP="00CE33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:rsidR="00FD48FB" w:rsidRDefault="00FD48FB" w:rsidP="00703C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:rsidR="005516CA" w:rsidRPr="005516CA" w:rsidRDefault="005516CA" w:rsidP="005516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</w:p>
    <w:p w:rsidR="00FD48FB" w:rsidRDefault="00FD48FB"/>
    <w:sectPr w:rsidR="00FD48FB" w:rsidSect="00DE05AF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FCA" w:rsidRDefault="00267FCA" w:rsidP="00CE33DA">
      <w:pPr>
        <w:spacing w:after="0" w:line="240" w:lineRule="auto"/>
      </w:pPr>
      <w:r>
        <w:separator/>
      </w:r>
    </w:p>
  </w:endnote>
  <w:endnote w:type="continuationSeparator" w:id="0">
    <w:p w:rsidR="00267FCA" w:rsidRDefault="00267FCA" w:rsidP="00CE3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TE18B880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FCA" w:rsidRDefault="00267FCA" w:rsidP="00CE33DA">
      <w:pPr>
        <w:spacing w:after="0" w:line="240" w:lineRule="auto"/>
      </w:pPr>
      <w:r>
        <w:separator/>
      </w:r>
    </w:p>
  </w:footnote>
  <w:footnote w:type="continuationSeparator" w:id="0">
    <w:p w:rsidR="00267FCA" w:rsidRDefault="00267FCA" w:rsidP="00CE3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56DF7"/>
    <w:multiLevelType w:val="hybridMultilevel"/>
    <w:tmpl w:val="EB00242C"/>
    <w:lvl w:ilvl="0" w:tplc="778A72EC">
      <w:start w:val="1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bullet"/>
      <w:pStyle w:val="Bulletnew"/>
      <w:lvlText w:val=""/>
      <w:lvlJc w:val="left"/>
      <w:pPr>
        <w:tabs>
          <w:tab w:val="num" w:pos="-2843"/>
        </w:tabs>
        <w:ind w:left="-2843" w:hanging="397"/>
      </w:pPr>
      <w:rPr>
        <w:rFonts w:ascii="Symbol" w:hAnsi="Symbol" w:cs="Symbol" w:hint="default"/>
      </w:rPr>
    </w:lvl>
    <w:lvl w:ilvl="2" w:tplc="F6023822">
      <w:start w:val="1"/>
      <w:numFmt w:val="lowerRoman"/>
      <w:lvlText w:val="%3."/>
      <w:lvlJc w:val="right"/>
      <w:pPr>
        <w:tabs>
          <w:tab w:val="num" w:pos="-2160"/>
        </w:tabs>
        <w:ind w:left="-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-1440"/>
        </w:tabs>
        <w:ind w:left="-14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-720"/>
        </w:tabs>
        <w:ind w:left="-72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0"/>
        </w:tabs>
        <w:ind w:hanging="180"/>
      </w:pPr>
    </w:lvl>
    <w:lvl w:ilvl="6" w:tplc="0402000F">
      <w:start w:val="1"/>
      <w:numFmt w:val="decimal"/>
      <w:lvlText w:val="%7."/>
      <w:lvlJc w:val="left"/>
      <w:pPr>
        <w:tabs>
          <w:tab w:val="num" w:pos="720"/>
        </w:tabs>
        <w:ind w:left="7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1440"/>
        </w:tabs>
        <w:ind w:left="14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2160"/>
        </w:tabs>
        <w:ind w:left="2160" w:hanging="180"/>
      </w:pPr>
    </w:lvl>
  </w:abstractNum>
  <w:abstractNum w:abstractNumId="1">
    <w:nsid w:val="18DC745F"/>
    <w:multiLevelType w:val="multilevel"/>
    <w:tmpl w:val="5D4477A6"/>
    <w:name w:val="WW8Num322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8C27C2"/>
    <w:multiLevelType w:val="hybridMultilevel"/>
    <w:tmpl w:val="3C9A2E2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063AE"/>
    <w:multiLevelType w:val="hybridMultilevel"/>
    <w:tmpl w:val="B5BC713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B6E5E81"/>
    <w:multiLevelType w:val="multilevel"/>
    <w:tmpl w:val="594A0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3."/>
      <w:lvlJc w:val="left"/>
      <w:pPr>
        <w:ind w:left="720" w:hanging="720"/>
      </w:pPr>
      <w:rPr>
        <w:rFonts w:ascii="Times New Roman" w:eastAsia="Times New Roman" w:hAnsi="Times New Roman" w:hint="default"/>
        <w:i w:val="0"/>
        <w:iCs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33032486"/>
    <w:multiLevelType w:val="hybridMultilevel"/>
    <w:tmpl w:val="B2ACED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9E24074"/>
    <w:multiLevelType w:val="hybridMultilevel"/>
    <w:tmpl w:val="12525970"/>
    <w:lvl w:ilvl="0" w:tplc="7048D792">
      <w:start w:val="1"/>
      <w:numFmt w:val="bullet"/>
      <w:lvlText w:val=""/>
      <w:lvlJc w:val="left"/>
      <w:pPr>
        <w:ind w:left="720" w:hanging="360"/>
      </w:pPr>
      <w:rPr>
        <w:rFonts w:ascii="Symbol" w:hAnsi="Symbol" w:cs="Symbol" w:hint="default"/>
        <w:b/>
        <w:bCs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24C2B58"/>
    <w:multiLevelType w:val="hybridMultilevel"/>
    <w:tmpl w:val="4FAE55D4"/>
    <w:lvl w:ilvl="0" w:tplc="92461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0C11FD"/>
    <w:multiLevelType w:val="hybridMultilevel"/>
    <w:tmpl w:val="95B6F04C"/>
    <w:lvl w:ilvl="0" w:tplc="2E5A7F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74056E"/>
    <w:multiLevelType w:val="hybridMultilevel"/>
    <w:tmpl w:val="1A742308"/>
    <w:lvl w:ilvl="0" w:tplc="04020013">
      <w:start w:val="1"/>
      <w:numFmt w:val="upperRoman"/>
      <w:lvlText w:val="%1."/>
      <w:lvlJc w:val="righ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0059B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4D25507"/>
    <w:multiLevelType w:val="hybridMultilevel"/>
    <w:tmpl w:val="FCB8ACBE"/>
    <w:lvl w:ilvl="0" w:tplc="E7D8DF1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2">
    <w:nsid w:val="56694A66"/>
    <w:multiLevelType w:val="multilevel"/>
    <w:tmpl w:val="0402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58B0116E"/>
    <w:multiLevelType w:val="multilevel"/>
    <w:tmpl w:val="0402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5F78419B"/>
    <w:multiLevelType w:val="hybridMultilevel"/>
    <w:tmpl w:val="1772E316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45966FA"/>
    <w:multiLevelType w:val="hybridMultilevel"/>
    <w:tmpl w:val="A9F24B7E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988668A"/>
    <w:multiLevelType w:val="hybridMultilevel"/>
    <w:tmpl w:val="011CD0B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73AD71D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D6C6AFE"/>
    <w:multiLevelType w:val="hybridMultilevel"/>
    <w:tmpl w:val="3D4C0AEA"/>
    <w:lvl w:ilvl="0" w:tplc="BC848942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D9C0E56"/>
    <w:multiLevelType w:val="multilevel"/>
    <w:tmpl w:val="D2A222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E1B1532"/>
    <w:multiLevelType w:val="hybridMultilevel"/>
    <w:tmpl w:val="3B9AF390"/>
    <w:lvl w:ilvl="0" w:tplc="0456A41C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9"/>
  </w:num>
  <w:num w:numId="3">
    <w:abstractNumId w:val="4"/>
  </w:num>
  <w:num w:numId="4">
    <w:abstractNumId w:val="3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5"/>
  </w:num>
  <w:num w:numId="10">
    <w:abstractNumId w:val="2"/>
  </w:num>
  <w:num w:numId="11">
    <w:abstractNumId w:val="6"/>
  </w:num>
  <w:num w:numId="12">
    <w:abstractNumId w:val="18"/>
  </w:num>
  <w:num w:numId="13">
    <w:abstractNumId w:val="13"/>
  </w:num>
  <w:num w:numId="14">
    <w:abstractNumId w:val="10"/>
  </w:num>
  <w:num w:numId="15">
    <w:abstractNumId w:val="12"/>
  </w:num>
  <w:num w:numId="16">
    <w:abstractNumId w:val="17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7"/>
  </w:num>
  <w:num w:numId="20">
    <w:abstractNumId w:val="11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719"/>
    <w:rsid w:val="00010A20"/>
    <w:rsid w:val="000258FB"/>
    <w:rsid w:val="00037635"/>
    <w:rsid w:val="00070A64"/>
    <w:rsid w:val="00082ECF"/>
    <w:rsid w:val="000E1D23"/>
    <w:rsid w:val="000F44AF"/>
    <w:rsid w:val="000F51BB"/>
    <w:rsid w:val="000F5847"/>
    <w:rsid w:val="00104EBE"/>
    <w:rsid w:val="00122E19"/>
    <w:rsid w:val="001369BC"/>
    <w:rsid w:val="00167F5A"/>
    <w:rsid w:val="00180129"/>
    <w:rsid w:val="00187C60"/>
    <w:rsid w:val="001B3986"/>
    <w:rsid w:val="001C2719"/>
    <w:rsid w:val="00205FE7"/>
    <w:rsid w:val="00264CF5"/>
    <w:rsid w:val="00267FCA"/>
    <w:rsid w:val="002D6B96"/>
    <w:rsid w:val="00336BB6"/>
    <w:rsid w:val="00346FC4"/>
    <w:rsid w:val="00347907"/>
    <w:rsid w:val="00393D5E"/>
    <w:rsid w:val="00397371"/>
    <w:rsid w:val="003A1961"/>
    <w:rsid w:val="003C0F02"/>
    <w:rsid w:val="003C1258"/>
    <w:rsid w:val="003E77BE"/>
    <w:rsid w:val="004700F8"/>
    <w:rsid w:val="004911BE"/>
    <w:rsid w:val="004E6D5B"/>
    <w:rsid w:val="004F5106"/>
    <w:rsid w:val="00542E61"/>
    <w:rsid w:val="005516CA"/>
    <w:rsid w:val="0056713E"/>
    <w:rsid w:val="00572D17"/>
    <w:rsid w:val="00577D35"/>
    <w:rsid w:val="005B430E"/>
    <w:rsid w:val="005C4E45"/>
    <w:rsid w:val="005D4303"/>
    <w:rsid w:val="00601C20"/>
    <w:rsid w:val="00644D28"/>
    <w:rsid w:val="006773F6"/>
    <w:rsid w:val="006C15EF"/>
    <w:rsid w:val="006E51A2"/>
    <w:rsid w:val="006F7776"/>
    <w:rsid w:val="00703CD9"/>
    <w:rsid w:val="00711A55"/>
    <w:rsid w:val="00721D6C"/>
    <w:rsid w:val="00755BE0"/>
    <w:rsid w:val="00804501"/>
    <w:rsid w:val="008416C6"/>
    <w:rsid w:val="008555AE"/>
    <w:rsid w:val="008605C4"/>
    <w:rsid w:val="008A64CD"/>
    <w:rsid w:val="008C7802"/>
    <w:rsid w:val="008D19AD"/>
    <w:rsid w:val="008E5613"/>
    <w:rsid w:val="008F6868"/>
    <w:rsid w:val="009145B8"/>
    <w:rsid w:val="00917AE3"/>
    <w:rsid w:val="00934839"/>
    <w:rsid w:val="0095379F"/>
    <w:rsid w:val="00955785"/>
    <w:rsid w:val="009A4D22"/>
    <w:rsid w:val="009B7DF3"/>
    <w:rsid w:val="009F69D3"/>
    <w:rsid w:val="00A01100"/>
    <w:rsid w:val="00A13F32"/>
    <w:rsid w:val="00A56F95"/>
    <w:rsid w:val="00A760C1"/>
    <w:rsid w:val="00A90279"/>
    <w:rsid w:val="00A96447"/>
    <w:rsid w:val="00AB48AB"/>
    <w:rsid w:val="00AF57B9"/>
    <w:rsid w:val="00B21BCE"/>
    <w:rsid w:val="00B71B84"/>
    <w:rsid w:val="00B80D1C"/>
    <w:rsid w:val="00B87B33"/>
    <w:rsid w:val="00C13ED7"/>
    <w:rsid w:val="00C258AF"/>
    <w:rsid w:val="00C25EFB"/>
    <w:rsid w:val="00C46106"/>
    <w:rsid w:val="00C622F9"/>
    <w:rsid w:val="00C80809"/>
    <w:rsid w:val="00C84898"/>
    <w:rsid w:val="00CB6E65"/>
    <w:rsid w:val="00CE33DA"/>
    <w:rsid w:val="00CF0185"/>
    <w:rsid w:val="00CF4B99"/>
    <w:rsid w:val="00D64C5A"/>
    <w:rsid w:val="00DB5125"/>
    <w:rsid w:val="00DB599A"/>
    <w:rsid w:val="00DE05AF"/>
    <w:rsid w:val="00E32206"/>
    <w:rsid w:val="00E57243"/>
    <w:rsid w:val="00E734C5"/>
    <w:rsid w:val="00EB5A74"/>
    <w:rsid w:val="00EC6AA8"/>
    <w:rsid w:val="00EC7DF3"/>
    <w:rsid w:val="00F11851"/>
    <w:rsid w:val="00F35A7E"/>
    <w:rsid w:val="00F460D6"/>
    <w:rsid w:val="00F73B84"/>
    <w:rsid w:val="00F86010"/>
    <w:rsid w:val="00FC5C83"/>
    <w:rsid w:val="00FD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303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E33D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paragraph" w:styleId="20">
    <w:name w:val="heading 2"/>
    <w:basedOn w:val="a"/>
    <w:link w:val="21"/>
    <w:uiPriority w:val="99"/>
    <w:qFormat/>
    <w:rsid w:val="00CE33D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CE33DA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E33DA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CE33DA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Cambria" w:eastAsia="Times New Roman" w:hAnsi="Cambria" w:cs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CE33DA"/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customStyle="1" w:styleId="21">
    <w:name w:val="Заглавие 2 Знак"/>
    <w:link w:val="20"/>
    <w:uiPriority w:val="99"/>
    <w:locked/>
    <w:rsid w:val="00CE33DA"/>
    <w:rPr>
      <w:rFonts w:ascii="Times New Roman" w:hAnsi="Times New Roman" w:cs="Times New Roman"/>
      <w:b/>
      <w:bCs/>
      <w:sz w:val="28"/>
      <w:szCs w:val="28"/>
    </w:rPr>
  </w:style>
  <w:style w:type="character" w:customStyle="1" w:styleId="30">
    <w:name w:val="Заглавие 3 Знак"/>
    <w:link w:val="3"/>
    <w:uiPriority w:val="99"/>
    <w:semiHidden/>
    <w:locked/>
    <w:rsid w:val="00CE33DA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лавие 4 Знак"/>
    <w:link w:val="4"/>
    <w:uiPriority w:val="99"/>
    <w:semiHidden/>
    <w:locked/>
    <w:rsid w:val="00CE33DA"/>
    <w:rPr>
      <w:rFonts w:ascii="Calibri" w:hAnsi="Calibri" w:cs="Calibri"/>
      <w:b/>
      <w:bCs/>
      <w:sz w:val="28"/>
      <w:szCs w:val="28"/>
    </w:rPr>
  </w:style>
  <w:style w:type="character" w:customStyle="1" w:styleId="90">
    <w:name w:val="Заглавие 9 Знак"/>
    <w:link w:val="9"/>
    <w:uiPriority w:val="99"/>
    <w:semiHidden/>
    <w:locked/>
    <w:rsid w:val="00CE33DA"/>
    <w:rPr>
      <w:rFonts w:ascii="Cambria" w:hAnsi="Cambria" w:cs="Cambria"/>
    </w:rPr>
  </w:style>
  <w:style w:type="paragraph" w:customStyle="1" w:styleId="Style1">
    <w:name w:val="Style1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CE33DA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CE33DA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CE33DA"/>
    <w:pPr>
      <w:widowControl w:val="0"/>
      <w:autoSpaceDE w:val="0"/>
      <w:autoSpaceDN w:val="0"/>
      <w:adjustRightInd w:val="0"/>
      <w:spacing w:after="0" w:line="4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CE33DA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4" w:lineRule="exact"/>
      <w:ind w:firstLine="55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CE33DA"/>
    <w:pPr>
      <w:widowControl w:val="0"/>
      <w:autoSpaceDE w:val="0"/>
      <w:autoSpaceDN w:val="0"/>
      <w:adjustRightInd w:val="0"/>
      <w:spacing w:after="0" w:line="317" w:lineRule="exact"/>
      <w:ind w:firstLine="56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uiPriority w:val="99"/>
    <w:rsid w:val="00CE33DA"/>
    <w:pPr>
      <w:widowControl w:val="0"/>
      <w:autoSpaceDE w:val="0"/>
      <w:autoSpaceDN w:val="0"/>
      <w:adjustRightInd w:val="0"/>
      <w:spacing w:after="0" w:line="269" w:lineRule="exact"/>
      <w:ind w:firstLine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3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6" w:lineRule="exact"/>
      <w:ind w:firstLine="42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5">
    <w:name w:val="Style25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3" w:lineRule="exact"/>
      <w:ind w:firstLine="57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7">
    <w:name w:val="Style27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4" w:lineRule="exact"/>
      <w:ind w:firstLine="53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8">
    <w:name w:val="Style28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2" w:lineRule="exact"/>
      <w:ind w:firstLine="56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4" w:lineRule="exact"/>
      <w:ind w:firstLine="57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1">
    <w:name w:val="Style31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6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4" w:lineRule="exact"/>
      <w:ind w:firstLine="37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3">
    <w:name w:val="Style33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3" w:lineRule="exact"/>
      <w:ind w:firstLine="59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4">
    <w:name w:val="Style34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6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">
    <w:name w:val="Style35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6">
    <w:name w:val="Style36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7">
    <w:name w:val="Style37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8">
    <w:name w:val="Style38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2" w:lineRule="exact"/>
      <w:ind w:firstLine="46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9">
    <w:name w:val="Style39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0">
    <w:name w:val="Style40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1">
    <w:name w:val="Style41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8" w:lineRule="exact"/>
      <w:ind w:hanging="83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2">
    <w:name w:val="Style42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4" w:lineRule="exact"/>
      <w:ind w:firstLine="47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3">
    <w:name w:val="Style43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8" w:lineRule="exact"/>
      <w:ind w:firstLine="33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4">
    <w:name w:val="Style44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5">
    <w:name w:val="Style45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6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6">
    <w:name w:val="Style46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7">
    <w:name w:val="Style47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4" w:lineRule="exact"/>
      <w:ind w:firstLine="8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8">
    <w:name w:val="Style48"/>
    <w:basedOn w:val="a"/>
    <w:uiPriority w:val="99"/>
    <w:rsid w:val="00CE3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9">
    <w:name w:val="Style49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4" w:lineRule="exact"/>
      <w:ind w:firstLine="70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0">
    <w:name w:val="Style50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4" w:lineRule="exact"/>
      <w:ind w:firstLine="62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1">
    <w:name w:val="Style51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3" w:lineRule="exact"/>
      <w:ind w:firstLine="57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2">
    <w:name w:val="Style52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3">
    <w:name w:val="Style53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4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4">
    <w:name w:val="Style54"/>
    <w:basedOn w:val="a"/>
    <w:uiPriority w:val="99"/>
    <w:rsid w:val="00CE33DA"/>
    <w:pPr>
      <w:widowControl w:val="0"/>
      <w:autoSpaceDE w:val="0"/>
      <w:autoSpaceDN w:val="0"/>
      <w:adjustRightInd w:val="0"/>
      <w:spacing w:after="0" w:line="276" w:lineRule="exact"/>
      <w:ind w:firstLine="57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5">
    <w:name w:val="Style55"/>
    <w:basedOn w:val="a"/>
    <w:uiPriority w:val="99"/>
    <w:rsid w:val="00CE33DA"/>
    <w:pPr>
      <w:widowControl w:val="0"/>
      <w:autoSpaceDE w:val="0"/>
      <w:autoSpaceDN w:val="0"/>
      <w:adjustRightInd w:val="0"/>
      <w:spacing w:after="0" w:line="283" w:lineRule="exact"/>
      <w:ind w:firstLine="57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6">
    <w:name w:val="Style56"/>
    <w:basedOn w:val="a"/>
    <w:uiPriority w:val="99"/>
    <w:rsid w:val="00CE33DA"/>
    <w:pPr>
      <w:widowControl w:val="0"/>
      <w:autoSpaceDE w:val="0"/>
      <w:autoSpaceDN w:val="0"/>
      <w:adjustRightInd w:val="0"/>
      <w:spacing w:after="0" w:line="25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8">
    <w:name w:val="Font Style58"/>
    <w:uiPriority w:val="99"/>
    <w:rsid w:val="00CE33DA"/>
    <w:rPr>
      <w:rFonts w:ascii="Times New Roman" w:hAnsi="Times New Roman" w:cs="Times New Roman"/>
      <w:b/>
      <w:bCs/>
      <w:spacing w:val="120"/>
      <w:sz w:val="38"/>
      <w:szCs w:val="38"/>
    </w:rPr>
  </w:style>
  <w:style w:type="character" w:customStyle="1" w:styleId="FontStyle59">
    <w:name w:val="Font Style59"/>
    <w:uiPriority w:val="99"/>
    <w:rsid w:val="00CE33DA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60">
    <w:name w:val="Font Style60"/>
    <w:uiPriority w:val="99"/>
    <w:rsid w:val="00CE33DA"/>
    <w:rPr>
      <w:rFonts w:ascii="Times New Roman" w:hAnsi="Times New Roman" w:cs="Times New Roman"/>
      <w:b/>
      <w:bCs/>
      <w:spacing w:val="100"/>
      <w:sz w:val="50"/>
      <w:szCs w:val="50"/>
    </w:rPr>
  </w:style>
  <w:style w:type="character" w:customStyle="1" w:styleId="FontStyle61">
    <w:name w:val="Font Style61"/>
    <w:uiPriority w:val="99"/>
    <w:rsid w:val="00CE33D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62">
    <w:name w:val="Font Style62"/>
    <w:uiPriority w:val="99"/>
    <w:rsid w:val="00CE33D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3">
    <w:name w:val="Font Style63"/>
    <w:uiPriority w:val="99"/>
    <w:rsid w:val="00CE33DA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64">
    <w:name w:val="Font Style64"/>
    <w:uiPriority w:val="99"/>
    <w:rsid w:val="00CE33D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5">
    <w:name w:val="Font Style65"/>
    <w:uiPriority w:val="99"/>
    <w:rsid w:val="00CE33DA"/>
    <w:rPr>
      <w:rFonts w:ascii="Lucida Sans Unicode" w:hAnsi="Lucida Sans Unicode" w:cs="Lucida Sans Unicode"/>
      <w:b/>
      <w:bCs/>
      <w:sz w:val="8"/>
      <w:szCs w:val="8"/>
    </w:rPr>
  </w:style>
  <w:style w:type="character" w:customStyle="1" w:styleId="FontStyle66">
    <w:name w:val="Font Style66"/>
    <w:uiPriority w:val="99"/>
    <w:rsid w:val="00CE33DA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67">
    <w:name w:val="Font Style67"/>
    <w:uiPriority w:val="99"/>
    <w:rsid w:val="00CE33DA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68">
    <w:name w:val="Font Style68"/>
    <w:uiPriority w:val="99"/>
    <w:rsid w:val="00CE33DA"/>
    <w:rPr>
      <w:rFonts w:ascii="Times New Roman" w:hAnsi="Times New Roman" w:cs="Times New Roman"/>
      <w:sz w:val="22"/>
      <w:szCs w:val="22"/>
    </w:rPr>
  </w:style>
  <w:style w:type="character" w:customStyle="1" w:styleId="FontStyle69">
    <w:name w:val="Font Style69"/>
    <w:uiPriority w:val="99"/>
    <w:rsid w:val="00CE33DA"/>
    <w:rPr>
      <w:rFonts w:ascii="Times New Roman" w:hAnsi="Times New Roman" w:cs="Times New Roman"/>
      <w:b/>
      <w:bCs/>
      <w:sz w:val="22"/>
      <w:szCs w:val="22"/>
    </w:rPr>
  </w:style>
  <w:style w:type="character" w:styleId="a3">
    <w:name w:val="Hyperlink"/>
    <w:uiPriority w:val="99"/>
    <w:rsid w:val="00CE33DA"/>
    <w:rPr>
      <w:color w:val="0066CC"/>
      <w:u w:val="single"/>
    </w:rPr>
  </w:style>
  <w:style w:type="paragraph" w:styleId="31">
    <w:name w:val="Body Text 3"/>
    <w:basedOn w:val="a"/>
    <w:link w:val="32"/>
    <w:uiPriority w:val="99"/>
    <w:rsid w:val="00CE33D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32">
    <w:name w:val="Основен текст 3 Знак"/>
    <w:link w:val="31"/>
    <w:uiPriority w:val="99"/>
    <w:locked/>
    <w:rsid w:val="00CE33DA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styleId="22">
    <w:name w:val="Body Text Indent 2"/>
    <w:basedOn w:val="a"/>
    <w:link w:val="23"/>
    <w:uiPriority w:val="99"/>
    <w:rsid w:val="00CE33DA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ен текст с отстъп 2 Знак"/>
    <w:link w:val="22"/>
    <w:uiPriority w:val="99"/>
    <w:locked/>
    <w:rsid w:val="00CE33DA"/>
    <w:rPr>
      <w:rFonts w:ascii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uiPriority w:val="99"/>
    <w:semiHidden/>
    <w:rsid w:val="00CE33D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ен текст с отстъп Знак"/>
    <w:link w:val="a4"/>
    <w:uiPriority w:val="99"/>
    <w:semiHidden/>
    <w:locked/>
    <w:rsid w:val="00CE33DA"/>
    <w:rPr>
      <w:rFonts w:ascii="Times New Roman" w:hAnsi="Times New Roman" w:cs="Times New Roman"/>
      <w:sz w:val="24"/>
      <w:szCs w:val="24"/>
    </w:rPr>
  </w:style>
  <w:style w:type="paragraph" w:customStyle="1" w:styleId="ListParagraph1">
    <w:name w:val="List Paragraph1"/>
    <w:basedOn w:val="a"/>
    <w:uiPriority w:val="99"/>
    <w:rsid w:val="00CE33DA"/>
    <w:pPr>
      <w:ind w:left="720"/>
    </w:pPr>
    <w:rPr>
      <w:rFonts w:eastAsia="Times New Roman"/>
      <w:lang w:val="en-US" w:eastAsia="en-US"/>
    </w:rPr>
  </w:style>
  <w:style w:type="paragraph" w:styleId="a6">
    <w:name w:val="Body Text"/>
    <w:basedOn w:val="a"/>
    <w:link w:val="a7"/>
    <w:uiPriority w:val="99"/>
    <w:semiHidden/>
    <w:rsid w:val="00CE33DA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ен текст Знак"/>
    <w:link w:val="a6"/>
    <w:uiPriority w:val="99"/>
    <w:semiHidden/>
    <w:locked/>
    <w:rsid w:val="00CE33DA"/>
    <w:rPr>
      <w:rFonts w:ascii="Times New Roman" w:hAnsi="Times New Roman" w:cs="Times New Roman"/>
      <w:sz w:val="24"/>
      <w:szCs w:val="24"/>
    </w:rPr>
  </w:style>
  <w:style w:type="paragraph" w:styleId="a8">
    <w:name w:val="footnote text"/>
    <w:aliases w:val="Podrozdział"/>
    <w:basedOn w:val="a"/>
    <w:link w:val="a9"/>
    <w:uiPriority w:val="99"/>
    <w:semiHidden/>
    <w:rsid w:val="00CE3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под линия Знак"/>
    <w:aliases w:val="Podrozdział Знак"/>
    <w:link w:val="a8"/>
    <w:uiPriority w:val="99"/>
    <w:locked/>
    <w:rsid w:val="00CE33DA"/>
    <w:rPr>
      <w:rFonts w:ascii="Times New Roman" w:hAnsi="Times New Roman" w:cs="Times New Roman"/>
      <w:sz w:val="20"/>
      <w:szCs w:val="20"/>
    </w:rPr>
  </w:style>
  <w:style w:type="character" w:customStyle="1" w:styleId="HeaderorfooterArial1">
    <w:name w:val="Header or footer + Arial1"/>
    <w:aliases w:val="Italic8,Body text + Bold4,13.5 pt,Italic1"/>
    <w:uiPriority w:val="99"/>
    <w:rsid w:val="00CE33DA"/>
    <w:rPr>
      <w:rFonts w:ascii="Arial" w:hAnsi="Arial" w:cs="Arial"/>
      <w:i/>
      <w:iCs/>
      <w:spacing w:val="0"/>
    </w:rPr>
  </w:style>
  <w:style w:type="paragraph" w:styleId="aa">
    <w:name w:val="Title"/>
    <w:basedOn w:val="a"/>
    <w:link w:val="ab"/>
    <w:uiPriority w:val="99"/>
    <w:qFormat/>
    <w:rsid w:val="00CE33D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Заглавие Знак"/>
    <w:link w:val="aa"/>
    <w:uiPriority w:val="99"/>
    <w:locked/>
    <w:rsid w:val="00CE33DA"/>
    <w:rPr>
      <w:rFonts w:ascii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99"/>
    <w:qFormat/>
    <w:rsid w:val="00CE33D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footnote reference"/>
    <w:aliases w:val="Footnote symbol"/>
    <w:rsid w:val="00CE33DA"/>
    <w:rPr>
      <w:vertAlign w:val="superscript"/>
    </w:rPr>
  </w:style>
  <w:style w:type="paragraph" w:styleId="ae">
    <w:name w:val="Normal (Web)"/>
    <w:basedOn w:val="a"/>
    <w:uiPriority w:val="99"/>
    <w:rsid w:val="00CE3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uiPriority w:val="99"/>
    <w:rsid w:val="00CE33DA"/>
  </w:style>
  <w:style w:type="character" w:customStyle="1" w:styleId="ldef">
    <w:name w:val="ldef"/>
    <w:uiPriority w:val="99"/>
    <w:rsid w:val="00CE33DA"/>
  </w:style>
  <w:style w:type="paragraph" w:styleId="af">
    <w:name w:val="footer"/>
    <w:basedOn w:val="a"/>
    <w:link w:val="af0"/>
    <w:uiPriority w:val="99"/>
    <w:rsid w:val="00CE33D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0">
    <w:name w:val="Долен колонтитул Знак"/>
    <w:link w:val="af"/>
    <w:uiPriority w:val="99"/>
    <w:locked/>
    <w:rsid w:val="00CE33DA"/>
    <w:rPr>
      <w:rFonts w:ascii="Times New Roman" w:hAnsi="Times New Roman" w:cs="Times New Roman"/>
      <w:sz w:val="20"/>
      <w:szCs w:val="20"/>
      <w:lang w:val="en-US"/>
    </w:rPr>
  </w:style>
  <w:style w:type="character" w:styleId="af1">
    <w:name w:val="page number"/>
    <w:basedOn w:val="a0"/>
    <w:uiPriority w:val="99"/>
    <w:rsid w:val="00CE33DA"/>
  </w:style>
  <w:style w:type="paragraph" w:styleId="af2">
    <w:name w:val="header"/>
    <w:basedOn w:val="a"/>
    <w:link w:val="af3"/>
    <w:uiPriority w:val="99"/>
    <w:rsid w:val="00CE33D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3">
    <w:name w:val="Горен колонтитул Знак"/>
    <w:link w:val="af2"/>
    <w:uiPriority w:val="99"/>
    <w:locked/>
    <w:rsid w:val="00CE33DA"/>
    <w:rPr>
      <w:rFonts w:ascii="Times New Roman" w:hAnsi="Times New Roman" w:cs="Times New Roman"/>
      <w:sz w:val="20"/>
      <w:szCs w:val="20"/>
      <w:lang w:val="en-US"/>
    </w:rPr>
  </w:style>
  <w:style w:type="paragraph" w:styleId="af4">
    <w:name w:val="annotation text"/>
    <w:basedOn w:val="a"/>
    <w:link w:val="af5"/>
    <w:uiPriority w:val="99"/>
    <w:semiHidden/>
    <w:rsid w:val="00CE3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на коментар Знак"/>
    <w:link w:val="af4"/>
    <w:uiPriority w:val="99"/>
    <w:locked/>
    <w:rsid w:val="00CE33DA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CE33D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с отстъп 3 Знак"/>
    <w:link w:val="33"/>
    <w:uiPriority w:val="99"/>
    <w:locked/>
    <w:rsid w:val="00CE33DA"/>
    <w:rPr>
      <w:rFonts w:ascii="Times New Roman" w:hAnsi="Times New Roman" w:cs="Times New Roman"/>
      <w:sz w:val="16"/>
      <w:szCs w:val="16"/>
    </w:rPr>
  </w:style>
  <w:style w:type="character" w:customStyle="1" w:styleId="FontStyle16">
    <w:name w:val="Font Style16"/>
    <w:uiPriority w:val="99"/>
    <w:rsid w:val="00CE33DA"/>
    <w:rPr>
      <w:rFonts w:ascii="Times New Roman" w:hAnsi="Times New Roman" w:cs="Times New Roman"/>
      <w:b/>
      <w:bCs/>
      <w:sz w:val="18"/>
      <w:szCs w:val="18"/>
    </w:rPr>
  </w:style>
  <w:style w:type="paragraph" w:customStyle="1" w:styleId="Default">
    <w:name w:val="Default"/>
    <w:uiPriority w:val="99"/>
    <w:rsid w:val="00CE33DA"/>
    <w:pPr>
      <w:widowControl w:val="0"/>
      <w:autoSpaceDE w:val="0"/>
      <w:autoSpaceDN w:val="0"/>
      <w:adjustRightInd w:val="0"/>
    </w:pPr>
    <w:rPr>
      <w:rFonts w:ascii="TTE18B8808t00" w:eastAsia="Times New Roman" w:hAnsi="TTE18B8808t00" w:cs="TTE18B8808t00"/>
      <w:color w:val="000000"/>
      <w:sz w:val="24"/>
      <w:szCs w:val="24"/>
      <w:lang w:val="en-US" w:eastAsia="en-US"/>
    </w:rPr>
  </w:style>
  <w:style w:type="paragraph" w:customStyle="1" w:styleId="CM2">
    <w:name w:val="CM2"/>
    <w:basedOn w:val="Default"/>
    <w:next w:val="Default"/>
    <w:uiPriority w:val="99"/>
    <w:rsid w:val="00CE33DA"/>
    <w:pPr>
      <w:spacing w:line="260" w:lineRule="atLeast"/>
    </w:pPr>
    <w:rPr>
      <w:color w:val="auto"/>
    </w:rPr>
  </w:style>
  <w:style w:type="paragraph" w:customStyle="1" w:styleId="11">
    <w:name w:val="Заглавие1"/>
    <w:basedOn w:val="a"/>
    <w:next w:val="a6"/>
    <w:uiPriority w:val="99"/>
    <w:rsid w:val="00CE33DA"/>
    <w:pPr>
      <w:keepNext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  <w:lang w:val="en-US" w:eastAsia="ar-SA"/>
    </w:rPr>
  </w:style>
  <w:style w:type="character" w:customStyle="1" w:styleId="FontStyle41">
    <w:name w:val="Font Style41"/>
    <w:uiPriority w:val="99"/>
    <w:rsid w:val="00CE33D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6">
    <w:name w:val="Font Style46"/>
    <w:uiPriority w:val="99"/>
    <w:rsid w:val="00CE33DA"/>
    <w:rPr>
      <w:rFonts w:ascii="Times New Roman" w:hAnsi="Times New Roman" w:cs="Times New Roman"/>
      <w:sz w:val="22"/>
      <w:szCs w:val="22"/>
    </w:rPr>
  </w:style>
  <w:style w:type="paragraph" w:customStyle="1" w:styleId="Text3">
    <w:name w:val="Text 3"/>
    <w:basedOn w:val="a"/>
    <w:uiPriority w:val="99"/>
    <w:rsid w:val="00CE33DA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customStyle="1" w:styleId="12">
    <w:name w:val="А1"/>
    <w:basedOn w:val="1"/>
    <w:uiPriority w:val="99"/>
    <w:rsid w:val="00CE33DA"/>
    <w:pPr>
      <w:tabs>
        <w:tab w:val="num" w:pos="900"/>
      </w:tabs>
      <w:spacing w:before="120"/>
      <w:ind w:left="720" w:hanging="720"/>
      <w:jc w:val="both"/>
    </w:pPr>
    <w:rPr>
      <w:caps/>
      <w:noProof/>
      <w:kern w:val="28"/>
      <w:sz w:val="20"/>
      <w:szCs w:val="20"/>
      <w:lang w:val="en-GB"/>
    </w:rPr>
  </w:style>
  <w:style w:type="paragraph" w:customStyle="1" w:styleId="StyleAArial10ptLeft0cm">
    <w:name w:val="Style A + Arial 10 pt Left:  0 cm"/>
    <w:basedOn w:val="a"/>
    <w:uiPriority w:val="99"/>
    <w:rsid w:val="00CE33DA"/>
    <w:pPr>
      <w:tabs>
        <w:tab w:val="left" w:pos="1701"/>
        <w:tab w:val="left" w:pos="2268"/>
        <w:tab w:val="right" w:pos="8505"/>
      </w:tabs>
      <w:spacing w:after="120" w:line="280" w:lineRule="atLeas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Bulletnew">
    <w:name w:val="Bullet new"/>
    <w:basedOn w:val="a"/>
    <w:autoRedefine/>
    <w:uiPriority w:val="99"/>
    <w:rsid w:val="00CE33DA"/>
    <w:pPr>
      <w:keepNext/>
      <w:keepLines/>
      <w:numPr>
        <w:ilvl w:val="1"/>
        <w:numId w:val="7"/>
      </w:numPr>
      <w:tabs>
        <w:tab w:val="left" w:pos="680"/>
        <w:tab w:val="left" w:pos="993"/>
        <w:tab w:val="right" w:pos="9540"/>
      </w:tabs>
      <w:spacing w:before="120" w:after="0" w:line="200" w:lineRule="atLeast"/>
      <w:outlineLvl w:val="1"/>
    </w:pPr>
    <w:rPr>
      <w:rFonts w:ascii="Arial" w:eastAsia="Times New Roman" w:hAnsi="Arial" w:cs="Arial"/>
      <w:spacing w:val="-1"/>
      <w:sz w:val="20"/>
      <w:szCs w:val="20"/>
      <w:lang w:val="en-GB" w:eastAsia="en-US"/>
    </w:rPr>
  </w:style>
  <w:style w:type="paragraph" w:customStyle="1" w:styleId="35">
    <w:name w:val="А3"/>
    <w:basedOn w:val="3"/>
    <w:autoRedefine/>
    <w:uiPriority w:val="99"/>
    <w:rsid w:val="00CE33DA"/>
    <w:pPr>
      <w:widowControl/>
      <w:autoSpaceDE/>
      <w:autoSpaceDN/>
      <w:adjustRightInd/>
      <w:spacing w:before="0" w:after="0"/>
      <w:ind w:firstLine="567"/>
      <w:jc w:val="both"/>
    </w:pPr>
    <w:rPr>
      <w:rFonts w:ascii="Times New Roman" w:hAnsi="Times New Roman" w:cs="Times New Roman"/>
      <w:noProof/>
      <w:sz w:val="24"/>
      <w:szCs w:val="24"/>
      <w:lang w:eastAsia="en-US"/>
    </w:rPr>
  </w:style>
  <w:style w:type="paragraph" w:customStyle="1" w:styleId="2">
    <w:name w:val="А2"/>
    <w:basedOn w:val="20"/>
    <w:autoRedefine/>
    <w:uiPriority w:val="99"/>
    <w:rsid w:val="00CE33DA"/>
    <w:pPr>
      <w:numPr>
        <w:numId w:val="7"/>
      </w:numPr>
      <w:spacing w:before="240" w:after="120" w:line="288" w:lineRule="auto"/>
    </w:pPr>
    <w:rPr>
      <w:noProof/>
      <w:sz w:val="24"/>
      <w:szCs w:val="24"/>
      <w:lang w:eastAsia="en-US"/>
    </w:rPr>
  </w:style>
  <w:style w:type="paragraph" w:customStyle="1" w:styleId="41">
    <w:name w:val="А4"/>
    <w:basedOn w:val="4"/>
    <w:autoRedefine/>
    <w:uiPriority w:val="99"/>
    <w:rsid w:val="00CE33DA"/>
    <w:pPr>
      <w:widowControl/>
      <w:autoSpaceDE/>
      <w:autoSpaceDN/>
      <w:adjustRightInd/>
      <w:spacing w:before="0" w:after="0"/>
      <w:ind w:firstLine="567"/>
      <w:jc w:val="both"/>
    </w:pPr>
    <w:rPr>
      <w:rFonts w:ascii="Times New Roman" w:hAnsi="Times New Roman" w:cs="Times New Roman"/>
      <w:color w:val="000000"/>
      <w:kern w:val="28"/>
      <w:sz w:val="24"/>
      <w:szCs w:val="24"/>
      <w:lang w:eastAsia="en-US"/>
    </w:rPr>
  </w:style>
  <w:style w:type="paragraph" w:styleId="af6">
    <w:name w:val="Balloon Text"/>
    <w:basedOn w:val="a"/>
    <w:link w:val="af7"/>
    <w:uiPriority w:val="99"/>
    <w:semiHidden/>
    <w:rsid w:val="008F6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Изнесен текст Знак"/>
    <w:link w:val="af6"/>
    <w:uiPriority w:val="99"/>
    <w:semiHidden/>
    <w:locked/>
    <w:rsid w:val="008F6868"/>
    <w:rPr>
      <w:rFonts w:ascii="Tahoma" w:hAnsi="Tahoma" w:cs="Tahoma"/>
      <w:sz w:val="16"/>
      <w:szCs w:val="16"/>
    </w:rPr>
  </w:style>
  <w:style w:type="paragraph" w:customStyle="1" w:styleId="CharChar8CharCharCharChar">
    <w:name w:val="Char Char8 Знак Знак Char Char Char Char Знак Знак"/>
    <w:basedOn w:val="a"/>
    <w:uiPriority w:val="99"/>
    <w:rsid w:val="00A56F95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numbering" w:styleId="111111">
    <w:name w:val="Outline List 2"/>
    <w:basedOn w:val="a2"/>
    <w:uiPriority w:val="99"/>
    <w:semiHidden/>
    <w:unhideWhenUsed/>
    <w:rsid w:val="007C7861"/>
    <w:pPr>
      <w:numPr>
        <w:numId w:val="6"/>
      </w:numPr>
    </w:pPr>
  </w:style>
  <w:style w:type="paragraph" w:customStyle="1" w:styleId="CharChar9">
    <w:name w:val="Char Char9"/>
    <w:basedOn w:val="a"/>
    <w:rsid w:val="001B3986"/>
    <w:pPr>
      <w:tabs>
        <w:tab w:val="left" w:pos="709"/>
      </w:tabs>
      <w:spacing w:after="0" w:line="240" w:lineRule="auto"/>
    </w:pPr>
    <w:rPr>
      <w:rFonts w:ascii="Tahoma" w:eastAsia="MS Mincho" w:hAnsi="Tahoma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0">
    <w:name w:val="111111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9</Pages>
  <Words>2987</Words>
  <Characters>17032</Characters>
  <Application>Microsoft Office Word</Application>
  <DocSecurity>0</DocSecurity>
  <Lines>141</Lines>
  <Paragraphs>39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kk</Company>
  <LinksUpToDate>false</LinksUpToDate>
  <CharactersWithSpaces>19980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Atanasov</cp:lastModifiedBy>
  <cp:revision>46</cp:revision>
  <cp:lastPrinted>2018-01-18T12:10:00Z</cp:lastPrinted>
  <dcterms:created xsi:type="dcterms:W3CDTF">2015-06-10T07:27:00Z</dcterms:created>
  <dcterms:modified xsi:type="dcterms:W3CDTF">2019-02-08T07:06:00Z</dcterms:modified>
</cp:coreProperties>
</file>